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C6C83F">
      <w:pPr>
        <w:pStyle w:val="2"/>
        <w:ind w:left="1496" w:right="1537"/>
        <w:jc w:val="center"/>
      </w:pPr>
      <w:bookmarkStart w:id="0" w:name="_bookmark0"/>
      <w:bookmarkEnd w:id="0"/>
      <w:r>
        <w:rPr>
          <w:spacing w:val="28"/>
        </w:rPr>
        <w:t>《</w:t>
      </w:r>
      <w:r>
        <w:rPr>
          <w:rFonts w:hint="eastAsia"/>
          <w:spacing w:val="28"/>
          <w:lang w:val="en-US" w:eastAsia="zh-CN"/>
        </w:rPr>
        <w:t>总结三方</w:t>
      </w:r>
      <w:r>
        <w:rPr>
          <w:spacing w:val="28"/>
        </w:rPr>
        <w:t>聊天思路》</w:t>
      </w:r>
    </w:p>
    <w:p w14:paraId="2C6A0DBC">
      <w:pPr>
        <w:spacing w:before="2" w:line="278" w:lineRule="auto"/>
        <w:ind w:left="1497" w:right="1537" w:firstLine="0"/>
        <w:jc w:val="center"/>
        <w:rPr>
          <w:rFonts w:hint="eastAsia" w:ascii="宋体" w:eastAsia="宋体"/>
          <w:sz w:val="21"/>
        </w:rPr>
      </w:pPr>
      <w:r>
        <w:rPr>
          <w:rFonts w:hint="eastAsia" w:ascii="宋体" w:eastAsia="宋体"/>
          <w:color w:val="FF0000"/>
          <w:w w:val="95"/>
          <w:sz w:val="21"/>
        </w:rPr>
        <w:t>关于三方圈粉阶段性流程概述以及交流过程中的一些思路逻辑</w:t>
      </w:r>
      <w:r>
        <w:rPr>
          <w:rFonts w:hint="eastAsia" w:ascii="宋体" w:eastAsia="宋体"/>
          <w:color w:val="FF0000"/>
          <w:spacing w:val="1"/>
          <w:w w:val="95"/>
          <w:sz w:val="21"/>
        </w:rPr>
        <w:t xml:space="preserve"> </w:t>
      </w:r>
      <w:r>
        <w:rPr>
          <w:rFonts w:hint="eastAsia" w:ascii="宋体" w:eastAsia="宋体"/>
          <w:color w:val="FF0000"/>
          <w:sz w:val="21"/>
        </w:rPr>
        <w:t>及案例参考</w:t>
      </w:r>
    </w:p>
    <w:p w14:paraId="20D0180C">
      <w:pPr>
        <w:pStyle w:val="11"/>
        <w:ind w:left="0"/>
        <w:rPr>
          <w:rFonts w:ascii="宋体"/>
          <w:sz w:val="20"/>
        </w:rPr>
      </w:pPr>
    </w:p>
    <w:p w14:paraId="6B2E2C31">
      <w:pPr>
        <w:pStyle w:val="11"/>
        <w:spacing w:before="9"/>
        <w:ind w:left="0"/>
        <w:rPr>
          <w:rFonts w:ascii="宋体"/>
          <w:sz w:val="28"/>
        </w:rPr>
      </w:pPr>
    </w:p>
    <w:p w14:paraId="1DE8052E">
      <w:pPr>
        <w:spacing w:before="0"/>
        <w:ind w:left="4105" w:right="4144" w:firstLine="0"/>
        <w:jc w:val="center"/>
        <w:rPr>
          <w:rFonts w:hint="eastAsia" w:ascii="宋体" w:eastAsia="宋体"/>
          <w:sz w:val="21"/>
        </w:rPr>
      </w:pPr>
      <w:r>
        <w:rPr>
          <w:rFonts w:hint="eastAsia" w:ascii="宋体" w:eastAsia="宋体"/>
          <w:sz w:val="21"/>
        </w:rPr>
        <w:t>目录</w:t>
      </w:r>
    </w:p>
    <w:sdt>
      <w:sdtPr>
        <w:id w:val="1"/>
        <w:docPartObj>
          <w:docPartGallery w:val="Table of Contents"/>
          <w:docPartUnique/>
        </w:docPartObj>
      </w:sdtPr>
      <w:sdtContent>
        <w:p w14:paraId="439FB9E2">
          <w:pPr>
            <w:pStyle w:val="15"/>
            <w:tabs>
              <w:tab w:val="right" w:leader="dot" w:pos="8485"/>
            </w:tabs>
            <w:spacing w:before="355"/>
          </w:pPr>
          <w:r>
            <w:fldChar w:fldCharType="begin"/>
          </w:r>
          <w:r>
            <w:instrText xml:space="preserve"> HYPERLINK \l "_bookmark0" </w:instrText>
          </w:r>
          <w:r>
            <w:fldChar w:fldCharType="separate"/>
          </w:r>
          <w:r>
            <w:t>【阶段一】</w:t>
          </w:r>
          <w:r>
            <w:rPr>
              <w:rFonts w:ascii="Times New Roman" w:eastAsia="Times New Roman"/>
            </w:rPr>
            <w:tab/>
          </w:r>
          <w:r>
            <w:t>1</w:t>
          </w:r>
          <w:r>
            <w:fldChar w:fldCharType="end"/>
          </w:r>
        </w:p>
        <w:p w14:paraId="0CF8660C">
          <w:pPr>
            <w:pStyle w:val="17"/>
            <w:tabs>
              <w:tab w:val="right" w:leader="dot" w:pos="8485"/>
            </w:tabs>
          </w:pPr>
          <w:r>
            <w:fldChar w:fldCharType="begin"/>
          </w:r>
          <w:r>
            <w:instrText xml:space="preserve"> HYPERLINK \l "_bookmark1" </w:instrText>
          </w:r>
          <w:r>
            <w:fldChar w:fldCharType="separate"/>
          </w:r>
          <w:r>
            <w:t>一.包装注意事项：</w:t>
          </w:r>
          <w:r>
            <w:rPr>
              <w:rFonts w:ascii="Times New Roman" w:eastAsia="Times New Roman"/>
            </w:rPr>
            <w:tab/>
          </w:r>
          <w:r>
            <w:t>2</w:t>
          </w:r>
          <w:r>
            <w:fldChar w:fldCharType="end"/>
          </w:r>
        </w:p>
        <w:p w14:paraId="6C783449">
          <w:pPr>
            <w:pStyle w:val="17"/>
            <w:tabs>
              <w:tab w:val="right" w:leader="dot" w:pos="8485"/>
            </w:tabs>
          </w:pPr>
          <w:r>
            <w:fldChar w:fldCharType="begin"/>
          </w:r>
          <w:r>
            <w:instrText xml:space="preserve"> HYPERLINK \l "_bookmark2" </w:instrText>
          </w:r>
          <w:r>
            <w:fldChar w:fldCharType="separate"/>
          </w:r>
          <w:r>
            <w:t>二.首次打招呼的几种方式：</w:t>
          </w:r>
          <w:r>
            <w:rPr>
              <w:rFonts w:ascii="Times New Roman" w:eastAsia="Times New Roman"/>
            </w:rPr>
            <w:tab/>
          </w:r>
          <w:r>
            <w:t>2</w:t>
          </w:r>
          <w:r>
            <w:fldChar w:fldCharType="end"/>
          </w:r>
        </w:p>
        <w:p w14:paraId="50BB71CF">
          <w:pPr>
            <w:pStyle w:val="17"/>
            <w:tabs>
              <w:tab w:val="right" w:leader="dot" w:pos="8485"/>
            </w:tabs>
          </w:pPr>
          <w:r>
            <w:fldChar w:fldCharType="begin"/>
          </w:r>
          <w:r>
            <w:instrText xml:space="preserve"> HYPERLINK \l "_bookmark3" </w:instrText>
          </w:r>
          <w:r>
            <w:fldChar w:fldCharType="separate"/>
          </w:r>
          <w:r>
            <w:t>三.打招呼之后话题拓展参考：</w:t>
          </w:r>
          <w:r>
            <w:rPr>
              <w:rFonts w:ascii="Times New Roman" w:eastAsia="Times New Roman"/>
            </w:rPr>
            <w:tab/>
          </w:r>
          <w:r>
            <w:t>2</w:t>
          </w:r>
          <w:r>
            <w:fldChar w:fldCharType="end"/>
          </w:r>
        </w:p>
        <w:p w14:paraId="560324DD">
          <w:pPr>
            <w:pStyle w:val="15"/>
            <w:tabs>
              <w:tab w:val="right" w:leader="dot" w:pos="8485"/>
            </w:tabs>
          </w:pPr>
          <w:r>
            <w:fldChar w:fldCharType="begin"/>
          </w:r>
          <w:r>
            <w:instrText xml:space="preserve"> HYPERLINK \l "_bookmark4" </w:instrText>
          </w:r>
          <w:r>
            <w:fldChar w:fldCharType="separate"/>
          </w:r>
          <w:r>
            <w:t>【阶段二】</w:t>
          </w:r>
          <w:r>
            <w:rPr>
              <w:rFonts w:ascii="Times New Roman" w:eastAsia="Times New Roman"/>
            </w:rPr>
            <w:tab/>
          </w:r>
          <w:r>
            <w:t>4</w:t>
          </w:r>
          <w:r>
            <w:fldChar w:fldCharType="end"/>
          </w:r>
        </w:p>
        <w:p w14:paraId="06C564F7">
          <w:pPr>
            <w:pStyle w:val="17"/>
            <w:tabs>
              <w:tab w:val="right" w:leader="dot" w:pos="8485"/>
            </w:tabs>
            <w:spacing w:before="42"/>
          </w:pPr>
          <w:r>
            <w:fldChar w:fldCharType="begin"/>
          </w:r>
          <w:r>
            <w:instrText xml:space="preserve"> HYPERLINK \l "_bookmark5" </w:instrText>
          </w:r>
          <w:r>
            <w:fldChar w:fldCharType="separate"/>
          </w:r>
          <w:r>
            <w:t>（一）阶段二主线</w:t>
          </w:r>
          <w:r>
            <w:rPr>
              <w:rFonts w:ascii="Times New Roman" w:eastAsia="Times New Roman"/>
            </w:rPr>
            <w:tab/>
          </w:r>
          <w:r>
            <w:t>4</w:t>
          </w:r>
          <w:r>
            <w:fldChar w:fldCharType="end"/>
          </w:r>
        </w:p>
        <w:p w14:paraId="768091AF">
          <w:pPr>
            <w:pStyle w:val="17"/>
            <w:tabs>
              <w:tab w:val="right" w:leader="dot" w:pos="8485"/>
            </w:tabs>
          </w:pPr>
          <w:r>
            <w:fldChar w:fldCharType="begin"/>
          </w:r>
          <w:r>
            <w:instrText xml:space="preserve"> HYPERLINK \l "_bookmark6" </w:instrText>
          </w:r>
          <w:r>
            <w:fldChar w:fldCharType="separate"/>
          </w:r>
          <w:r>
            <w:t>（二）阶段二支线</w:t>
          </w:r>
          <w:r>
            <w:rPr>
              <w:rFonts w:ascii="Times New Roman" w:eastAsia="Times New Roman"/>
            </w:rPr>
            <w:tab/>
          </w:r>
          <w:r>
            <w:t>4</w:t>
          </w:r>
          <w:r>
            <w:fldChar w:fldCharType="end"/>
          </w:r>
        </w:p>
        <w:p w14:paraId="5BA3C069">
          <w:pPr>
            <w:pStyle w:val="17"/>
            <w:tabs>
              <w:tab w:val="right" w:leader="dot" w:pos="8485"/>
            </w:tabs>
          </w:pPr>
          <w:r>
            <w:fldChar w:fldCharType="begin"/>
          </w:r>
          <w:r>
            <w:instrText xml:space="preserve"> HYPERLINK \l "_bookmark7" </w:instrText>
          </w:r>
          <w:r>
            <w:fldChar w:fldCharType="separate"/>
          </w:r>
          <w:r>
            <w:t>（三）聊天话题参考</w:t>
          </w:r>
          <w:r>
            <w:rPr>
              <w:rFonts w:ascii="Times New Roman" w:eastAsia="Times New Roman"/>
            </w:rPr>
            <w:tab/>
          </w:r>
          <w:r>
            <w:t>4</w:t>
          </w:r>
          <w:r>
            <w:fldChar w:fldCharType="end"/>
          </w:r>
        </w:p>
        <w:p w14:paraId="26CE1174">
          <w:pPr>
            <w:pStyle w:val="17"/>
            <w:tabs>
              <w:tab w:val="right" w:leader="dot" w:pos="8485"/>
            </w:tabs>
          </w:pPr>
          <w:r>
            <w:fldChar w:fldCharType="begin"/>
          </w:r>
          <w:r>
            <w:instrText xml:space="preserve"> HYPERLINK \l "_bookmark8" </w:instrText>
          </w:r>
          <w:r>
            <w:fldChar w:fldCharType="separate"/>
          </w:r>
          <w:r>
            <w:t>（四）深化人物包装</w:t>
          </w:r>
          <w:r>
            <w:rPr>
              <w:rFonts w:ascii="Times New Roman" w:eastAsia="Times New Roman"/>
            </w:rPr>
            <w:tab/>
          </w:r>
          <w:r>
            <w:t>8</w:t>
          </w:r>
          <w:r>
            <w:fldChar w:fldCharType="end"/>
          </w:r>
        </w:p>
        <w:p w14:paraId="6B54922B">
          <w:pPr>
            <w:pStyle w:val="12"/>
            <w:numPr>
              <w:ilvl w:val="0"/>
              <w:numId w:val="1"/>
            </w:numPr>
            <w:tabs>
              <w:tab w:val="left" w:pos="1232"/>
              <w:tab w:val="right" w:leader="dot" w:pos="8485"/>
            </w:tabs>
            <w:spacing w:before="43" w:after="0" w:line="240" w:lineRule="auto"/>
            <w:ind w:left="1231" w:right="0" w:hanging="212"/>
            <w:jc w:val="left"/>
          </w:pPr>
          <w:r>
            <w:fldChar w:fldCharType="begin"/>
          </w:r>
          <w:r>
            <w:instrText xml:space="preserve"> HYPERLINK \l "_bookmark9" </w:instrText>
          </w:r>
          <w:r>
            <w:fldChar w:fldCharType="separate"/>
          </w:r>
          <w:r>
            <w:t>包装才艺</w:t>
          </w:r>
          <w:r>
            <w:rPr>
              <w:rFonts w:ascii="Times New Roman" w:eastAsia="Times New Roman"/>
            </w:rPr>
            <w:tab/>
          </w:r>
          <w:r>
            <w:t>8</w:t>
          </w:r>
          <w:r>
            <w:fldChar w:fldCharType="end"/>
          </w:r>
        </w:p>
        <w:p w14:paraId="25EAC847">
          <w:pPr>
            <w:pStyle w:val="12"/>
            <w:numPr>
              <w:ilvl w:val="0"/>
              <w:numId w:val="1"/>
            </w:numPr>
            <w:tabs>
              <w:tab w:val="left" w:pos="1232"/>
              <w:tab w:val="right" w:leader="dot" w:pos="8485"/>
            </w:tabs>
            <w:spacing w:before="43" w:after="0" w:line="240" w:lineRule="auto"/>
            <w:ind w:left="1231" w:right="0" w:hanging="212"/>
            <w:jc w:val="left"/>
          </w:pPr>
          <w:r>
            <w:fldChar w:fldCharType="begin"/>
          </w:r>
          <w:r>
            <w:instrText xml:space="preserve"> HYPERLINK \l "_bookmark10" </w:instrText>
          </w:r>
          <w:r>
            <w:fldChar w:fldCharType="separate"/>
          </w:r>
          <w:r>
            <w:t>包装事业</w:t>
          </w:r>
          <w:r>
            <w:rPr>
              <w:rFonts w:ascii="Times New Roman" w:eastAsia="Times New Roman"/>
            </w:rPr>
            <w:tab/>
          </w:r>
          <w:r>
            <w:t>10</w:t>
          </w:r>
          <w:r>
            <w:fldChar w:fldCharType="end"/>
          </w:r>
        </w:p>
        <w:p w14:paraId="7658DF27">
          <w:pPr>
            <w:pStyle w:val="12"/>
            <w:numPr>
              <w:ilvl w:val="0"/>
              <w:numId w:val="1"/>
            </w:numPr>
            <w:tabs>
              <w:tab w:val="left" w:pos="1232"/>
              <w:tab w:val="right" w:leader="dot" w:pos="8485"/>
            </w:tabs>
            <w:spacing w:before="43" w:after="0" w:line="240" w:lineRule="auto"/>
            <w:ind w:left="1231" w:right="0" w:hanging="212"/>
            <w:jc w:val="left"/>
          </w:pPr>
          <w:r>
            <w:fldChar w:fldCharType="begin"/>
          </w:r>
          <w:r>
            <w:instrText xml:space="preserve"> HYPERLINK \l "_bookmark11" </w:instrText>
          </w:r>
          <w:r>
            <w:fldChar w:fldCharType="separate"/>
          </w:r>
          <w:r>
            <w:t>包装家庭</w:t>
          </w:r>
          <w:r>
            <w:rPr>
              <w:rFonts w:ascii="Times New Roman" w:eastAsia="Times New Roman"/>
            </w:rPr>
            <w:tab/>
          </w:r>
          <w:r>
            <w:t>13</w:t>
          </w:r>
          <w:r>
            <w:fldChar w:fldCharType="end"/>
          </w:r>
        </w:p>
        <w:p w14:paraId="6934DB1E">
          <w:pPr>
            <w:pStyle w:val="12"/>
            <w:numPr>
              <w:ilvl w:val="0"/>
              <w:numId w:val="1"/>
            </w:numPr>
            <w:tabs>
              <w:tab w:val="left" w:pos="1232"/>
              <w:tab w:val="right" w:leader="dot" w:pos="8485"/>
            </w:tabs>
            <w:spacing w:before="43" w:after="0" w:line="240" w:lineRule="auto"/>
            <w:ind w:left="1231" w:right="0" w:hanging="212"/>
            <w:jc w:val="left"/>
          </w:pPr>
          <w:r>
            <w:fldChar w:fldCharType="begin"/>
          </w:r>
          <w:r>
            <w:instrText xml:space="preserve"> HYPERLINK \l "_bookmark12" </w:instrText>
          </w:r>
          <w:r>
            <w:fldChar w:fldCharType="separate"/>
          </w:r>
          <w:r>
            <w:t>引导客户看群</w:t>
          </w:r>
          <w:r>
            <w:rPr>
              <w:rFonts w:ascii="Times New Roman" w:eastAsia="Times New Roman"/>
            </w:rPr>
            <w:tab/>
          </w:r>
          <w:r>
            <w:t>16</w:t>
          </w:r>
          <w:r>
            <w:fldChar w:fldCharType="end"/>
          </w:r>
        </w:p>
        <w:p w14:paraId="26788B0F">
          <w:pPr>
            <w:pStyle w:val="15"/>
            <w:tabs>
              <w:tab w:val="right" w:leader="dot" w:pos="8485"/>
            </w:tabs>
          </w:pPr>
          <w:r>
            <w:fldChar w:fldCharType="begin"/>
          </w:r>
          <w:r>
            <w:instrText xml:space="preserve"> HYPERLINK \l "_bookmark13" </w:instrText>
          </w:r>
          <w:r>
            <w:fldChar w:fldCharType="separate"/>
          </w:r>
          <w:r>
            <w:t>【阶段三】</w:t>
          </w:r>
          <w:r>
            <w:rPr>
              <w:rFonts w:ascii="Times New Roman" w:eastAsia="Times New Roman"/>
            </w:rPr>
            <w:tab/>
          </w:r>
          <w:r>
            <w:t>17</w:t>
          </w:r>
          <w:r>
            <w:fldChar w:fldCharType="end"/>
          </w:r>
        </w:p>
        <w:p w14:paraId="63C67D09">
          <w:pPr>
            <w:pStyle w:val="16"/>
            <w:tabs>
              <w:tab w:val="right" w:leader="dot" w:pos="8485"/>
            </w:tabs>
          </w:pPr>
          <w:r>
            <w:fldChar w:fldCharType="begin"/>
          </w:r>
          <w:r>
            <w:instrText xml:space="preserve"> HYPERLINK \l "_bookmark14" </w:instrText>
          </w:r>
          <w:r>
            <w:fldChar w:fldCharType="separate"/>
          </w:r>
          <w:r>
            <w:t>（一）阶段三主线</w:t>
          </w:r>
          <w:r>
            <w:rPr>
              <w:rFonts w:ascii="Times New Roman" w:eastAsia="Times New Roman"/>
            </w:rPr>
            <w:tab/>
          </w:r>
          <w:r>
            <w:t>17</w:t>
          </w:r>
          <w:r>
            <w:fldChar w:fldCharType="end"/>
          </w:r>
        </w:p>
        <w:p w14:paraId="14AF26C2">
          <w:pPr>
            <w:pStyle w:val="16"/>
            <w:tabs>
              <w:tab w:val="right" w:leader="dot" w:pos="8485"/>
            </w:tabs>
          </w:pPr>
          <w:r>
            <w:fldChar w:fldCharType="begin"/>
          </w:r>
          <w:r>
            <w:instrText xml:space="preserve"> HYPERLINK \l "_bookmark15" </w:instrText>
          </w:r>
          <w:r>
            <w:fldChar w:fldCharType="separate"/>
          </w:r>
          <w:r>
            <w:t>（二）聊天思路拓展</w:t>
          </w:r>
          <w:r>
            <w:rPr>
              <w:rFonts w:ascii="Times New Roman" w:eastAsia="Times New Roman"/>
            </w:rPr>
            <w:tab/>
          </w:r>
          <w:r>
            <w:t>17</w:t>
          </w:r>
          <w:r>
            <w:fldChar w:fldCharType="end"/>
          </w:r>
        </w:p>
        <w:p w14:paraId="7B9D3D05">
          <w:pPr>
            <w:pStyle w:val="15"/>
            <w:tabs>
              <w:tab w:val="right" w:leader="dot" w:pos="8485"/>
            </w:tabs>
          </w:pPr>
          <w:r>
            <w:fldChar w:fldCharType="begin"/>
          </w:r>
          <w:r>
            <w:instrText xml:space="preserve"> HYPERLINK \l "_bookmark16" </w:instrText>
          </w:r>
          <w:r>
            <w:fldChar w:fldCharType="separate"/>
          </w:r>
          <w:r>
            <w:t>【阶段四】</w:t>
          </w:r>
          <w:r>
            <w:rPr>
              <w:rFonts w:ascii="Times New Roman" w:eastAsia="Times New Roman"/>
            </w:rPr>
            <w:tab/>
          </w:r>
          <w:r>
            <w:t>18</w:t>
          </w:r>
          <w:r>
            <w:fldChar w:fldCharType="end"/>
          </w:r>
        </w:p>
        <w:p w14:paraId="48EA4228">
          <w:pPr>
            <w:pStyle w:val="17"/>
            <w:tabs>
              <w:tab w:val="right" w:leader="dot" w:pos="8485"/>
            </w:tabs>
          </w:pPr>
          <w:r>
            <w:fldChar w:fldCharType="begin"/>
          </w:r>
          <w:r>
            <w:instrText xml:space="preserve"> HYPERLINK \l "_bookmark17" </w:instrText>
          </w:r>
          <w:r>
            <w:fldChar w:fldCharType="separate"/>
          </w:r>
          <w:r>
            <w:t>（一）直切</w:t>
          </w:r>
          <w:r>
            <w:rPr>
              <w:rFonts w:ascii="Times New Roman" w:eastAsia="Times New Roman"/>
            </w:rPr>
            <w:tab/>
          </w:r>
          <w:r>
            <w:t>18</w:t>
          </w:r>
          <w:r>
            <w:fldChar w:fldCharType="end"/>
          </w:r>
        </w:p>
        <w:p w14:paraId="2B574D7B">
          <w:pPr>
            <w:pStyle w:val="17"/>
            <w:tabs>
              <w:tab w:val="right" w:leader="dot" w:pos="8485"/>
            </w:tabs>
          </w:pPr>
          <w:r>
            <w:fldChar w:fldCharType="begin"/>
          </w:r>
          <w:r>
            <w:instrText xml:space="preserve"> HYPERLINK \l "_bookmark18" </w:instrText>
          </w:r>
          <w:r>
            <w:fldChar w:fldCharType="separate"/>
          </w:r>
          <w:r>
            <w:t>（二）侧切</w:t>
          </w:r>
          <w:r>
            <w:rPr>
              <w:rFonts w:ascii="Times New Roman" w:eastAsia="Times New Roman"/>
            </w:rPr>
            <w:tab/>
          </w:r>
          <w:r>
            <w:t>18</w:t>
          </w:r>
          <w:r>
            <w:fldChar w:fldCharType="end"/>
          </w:r>
        </w:p>
        <w:p w14:paraId="41353B6E">
          <w:pPr>
            <w:pStyle w:val="12"/>
            <w:numPr>
              <w:ilvl w:val="0"/>
              <w:numId w:val="2"/>
            </w:numPr>
            <w:tabs>
              <w:tab w:val="left" w:pos="1545"/>
              <w:tab w:val="right" w:leader="dot" w:pos="8485"/>
            </w:tabs>
            <w:spacing w:before="43" w:after="0" w:line="240" w:lineRule="auto"/>
            <w:ind w:left="1544" w:right="0" w:hanging="525"/>
            <w:jc w:val="left"/>
          </w:pPr>
          <w:r>
            <w:fldChar w:fldCharType="begin"/>
          </w:r>
          <w:r>
            <w:instrText xml:space="preserve"> HYPERLINK \l "_bookmark19" </w:instrText>
          </w:r>
          <w:r>
            <w:fldChar w:fldCharType="separate"/>
          </w:r>
          <w:r>
            <w:t>侧切的几种方案参考：</w:t>
          </w:r>
          <w:r>
            <w:rPr>
              <w:rFonts w:ascii="Times New Roman" w:eastAsia="Times New Roman"/>
            </w:rPr>
            <w:tab/>
          </w:r>
          <w:r>
            <w:t>18</w:t>
          </w:r>
          <w:r>
            <w:fldChar w:fldCharType="end"/>
          </w:r>
        </w:p>
        <w:p w14:paraId="7F665894">
          <w:pPr>
            <w:pStyle w:val="12"/>
            <w:numPr>
              <w:ilvl w:val="0"/>
              <w:numId w:val="2"/>
            </w:numPr>
            <w:tabs>
              <w:tab w:val="left" w:pos="1545"/>
              <w:tab w:val="right" w:leader="dot" w:pos="8485"/>
            </w:tabs>
            <w:spacing w:before="43" w:after="0" w:line="240" w:lineRule="auto"/>
            <w:ind w:left="1544" w:right="0" w:hanging="525"/>
            <w:jc w:val="left"/>
          </w:pPr>
          <w:r>
            <w:fldChar w:fldCharType="begin"/>
          </w:r>
          <w:r>
            <w:instrText xml:space="preserve"> HYPERLINK \l "_bookmark20" </w:instrText>
          </w:r>
          <w:r>
            <w:fldChar w:fldCharType="separate"/>
          </w:r>
          <w:r>
            <w:t>解决客户问题话术参考：</w:t>
          </w:r>
          <w:r>
            <w:rPr>
              <w:rFonts w:ascii="Times New Roman" w:eastAsia="Times New Roman"/>
            </w:rPr>
            <w:tab/>
          </w:r>
          <w:r>
            <w:t>23</w:t>
          </w:r>
          <w:r>
            <w:fldChar w:fldCharType="end"/>
          </w:r>
        </w:p>
        <w:p w14:paraId="5FDEA797">
          <w:pPr>
            <w:pStyle w:val="17"/>
            <w:tabs>
              <w:tab w:val="right" w:leader="dot" w:pos="8485"/>
            </w:tabs>
            <w:spacing w:before="42"/>
          </w:pPr>
          <w:r>
            <w:fldChar w:fldCharType="begin"/>
          </w:r>
          <w:r>
            <w:instrText xml:space="preserve"> HYPERLINK \l "_bookmark21" </w:instrText>
          </w:r>
          <w:r>
            <w:fldChar w:fldCharType="separate"/>
          </w:r>
          <w:r>
            <w:t>（三）非常规客户</w:t>
          </w:r>
          <w:r>
            <w:rPr>
              <w:rFonts w:ascii="Times New Roman" w:eastAsia="Times New Roman"/>
            </w:rPr>
            <w:tab/>
          </w:r>
          <w:r>
            <w:t>23</w:t>
          </w:r>
          <w:r>
            <w:fldChar w:fldCharType="end"/>
          </w:r>
        </w:p>
        <w:p w14:paraId="39C575EF">
          <w:pPr>
            <w:pStyle w:val="17"/>
            <w:tabs>
              <w:tab w:val="right" w:leader="dot" w:pos="8485"/>
            </w:tabs>
          </w:pPr>
          <w:r>
            <w:fldChar w:fldCharType="begin"/>
          </w:r>
          <w:r>
            <w:instrText xml:space="preserve"> HYPERLINK \l "_bookmark22" </w:instrText>
          </w:r>
          <w:r>
            <w:fldChar w:fldCharType="separate"/>
          </w:r>
          <w:r>
            <w:t>（四）已入金客户</w:t>
          </w:r>
          <w:r>
            <w:rPr>
              <w:rFonts w:ascii="Times New Roman" w:eastAsia="Times New Roman"/>
            </w:rPr>
            <w:tab/>
          </w:r>
          <w:r>
            <w:t>25</w:t>
          </w:r>
          <w:r>
            <w:fldChar w:fldCharType="end"/>
          </w:r>
        </w:p>
        <w:p w14:paraId="38DA18F3">
          <w:pPr>
            <w:pStyle w:val="15"/>
            <w:tabs>
              <w:tab w:val="right" w:leader="dot" w:pos="8485"/>
            </w:tabs>
          </w:pPr>
          <w:r>
            <w:fldChar w:fldCharType="begin"/>
          </w:r>
          <w:r>
            <w:instrText xml:space="preserve"> HYPERLINK \l "_bookmark23" </w:instrText>
          </w:r>
          <w:r>
            <w:fldChar w:fldCharType="separate"/>
          </w:r>
          <w:r>
            <w:t>【附件区】</w:t>
          </w:r>
          <w:r>
            <w:rPr>
              <w:rFonts w:ascii="Times New Roman" w:eastAsia="Times New Roman"/>
            </w:rPr>
            <w:tab/>
          </w:r>
          <w:r>
            <w:t>26</w:t>
          </w:r>
          <w:r>
            <w:fldChar w:fldCharType="end"/>
          </w:r>
        </w:p>
        <w:p w14:paraId="4A9D25A3">
          <w:pPr>
            <w:pStyle w:val="17"/>
            <w:tabs>
              <w:tab w:val="right" w:leader="dot" w:pos="8485"/>
            </w:tabs>
          </w:pPr>
          <w:r>
            <w:fldChar w:fldCharType="begin"/>
          </w:r>
          <w:r>
            <w:instrText xml:space="preserve"> HYPERLINK \l "_bookmark24" </w:instrText>
          </w:r>
          <w:r>
            <w:fldChar w:fldCharType="separate"/>
          </w:r>
          <w:r>
            <w:t>（一）</w:t>
          </w:r>
          <w:r>
            <w:rPr>
              <w:spacing w:val="-1"/>
            </w:rPr>
            <w:t xml:space="preserve"> </w:t>
          </w:r>
          <w:r>
            <w:t>几个实用网站</w:t>
          </w:r>
          <w:r>
            <w:rPr>
              <w:rFonts w:ascii="Times New Roman" w:eastAsia="Times New Roman"/>
            </w:rPr>
            <w:tab/>
          </w:r>
          <w:r>
            <w:t>26</w:t>
          </w:r>
          <w:r>
            <w:fldChar w:fldCharType="end"/>
          </w:r>
        </w:p>
        <w:p w14:paraId="12E37CCA">
          <w:pPr>
            <w:pStyle w:val="17"/>
            <w:tabs>
              <w:tab w:val="right" w:leader="dot" w:pos="8485"/>
            </w:tabs>
          </w:pPr>
          <w:r>
            <w:fldChar w:fldCharType="begin"/>
          </w:r>
          <w:r>
            <w:instrText xml:space="preserve"> HYPERLINK \l "_bookmark25" </w:instrText>
          </w:r>
          <w:r>
            <w:fldChar w:fldCharType="separate"/>
          </w:r>
          <w:r>
            <w:t>（二）人物包装及生活素材来源参考</w:t>
          </w:r>
          <w:r>
            <w:rPr>
              <w:rFonts w:ascii="Times New Roman" w:eastAsia="Times New Roman"/>
            </w:rPr>
            <w:tab/>
          </w:r>
          <w:r>
            <w:t>26</w:t>
          </w:r>
          <w:r>
            <w:fldChar w:fldCharType="end"/>
          </w:r>
        </w:p>
        <w:p w14:paraId="58D06269">
          <w:pPr>
            <w:pStyle w:val="17"/>
            <w:tabs>
              <w:tab w:val="right" w:leader="dot" w:pos="8485"/>
            </w:tabs>
          </w:pPr>
          <w:r>
            <w:fldChar w:fldCharType="begin"/>
          </w:r>
          <w:r>
            <w:instrText xml:space="preserve"> HYPERLINK \l "_bookmark27" </w:instrText>
          </w:r>
          <w:r>
            <w:fldChar w:fldCharType="separate"/>
          </w:r>
          <w:r>
            <w:t>（三）日本十大主要都市</w:t>
          </w:r>
          <w:r>
            <w:rPr>
              <w:rFonts w:ascii="Times New Roman" w:eastAsia="Times New Roman"/>
            </w:rPr>
            <w:tab/>
          </w:r>
          <w:r>
            <w:t>27</w:t>
          </w:r>
          <w:r>
            <w:fldChar w:fldCharType="end"/>
          </w:r>
        </w:p>
        <w:p w14:paraId="294605F4">
          <w:pPr>
            <w:pStyle w:val="17"/>
            <w:tabs>
              <w:tab w:val="right" w:leader="dot" w:pos="8485"/>
            </w:tabs>
          </w:pPr>
          <w:r>
            <w:fldChar w:fldCharType="begin"/>
          </w:r>
          <w:r>
            <w:instrText xml:space="preserve"> HYPERLINK \l "_bookmark28" </w:instrText>
          </w:r>
          <w:r>
            <w:fldChar w:fldCharType="separate"/>
          </w:r>
          <w:r>
            <w:t>（四）日本网贷网站</w:t>
          </w:r>
          <w:r>
            <w:rPr>
              <w:rFonts w:ascii="Times New Roman" w:eastAsia="Times New Roman"/>
            </w:rPr>
            <w:tab/>
          </w:r>
          <w:r>
            <w:t>30</w:t>
          </w:r>
          <w:r>
            <w:fldChar w:fldCharType="end"/>
          </w:r>
        </w:p>
        <w:p w14:paraId="1B228D2D">
          <w:pPr>
            <w:pStyle w:val="17"/>
            <w:tabs>
              <w:tab w:val="right" w:leader="dot" w:pos="8485"/>
            </w:tabs>
          </w:pPr>
          <w:r>
            <w:fldChar w:fldCharType="begin"/>
          </w:r>
          <w:r>
            <w:instrText xml:space="preserve"> HYPERLINK \l "_bookmark29" </w:instrText>
          </w:r>
          <w:r>
            <w:fldChar w:fldCharType="separate"/>
          </w:r>
          <w:r>
            <w:t>（五）投资相关常用短句</w:t>
          </w:r>
          <w:r>
            <w:rPr>
              <w:rFonts w:ascii="Times New Roman" w:eastAsia="Times New Roman"/>
            </w:rPr>
            <w:tab/>
          </w:r>
          <w:r>
            <w:t>31</w:t>
          </w:r>
          <w:r>
            <w:fldChar w:fldCharType="end"/>
          </w:r>
        </w:p>
        <w:p w14:paraId="443B7A21">
          <w:pPr>
            <w:pStyle w:val="17"/>
            <w:tabs>
              <w:tab w:val="right" w:leader="dot" w:pos="8485"/>
            </w:tabs>
          </w:pPr>
          <w:r>
            <w:fldChar w:fldCharType="begin"/>
          </w:r>
          <w:r>
            <w:instrText xml:space="preserve"> HYPERLINK \l "_bookmark30" </w:instrText>
          </w:r>
          <w:r>
            <w:fldChar w:fldCharType="separate"/>
          </w:r>
          <w:r>
            <w:t>（六）圈粉脚本使用手册</w:t>
          </w:r>
          <w:r>
            <w:rPr>
              <w:rFonts w:ascii="Times New Roman" w:eastAsia="Times New Roman"/>
            </w:rPr>
            <w:tab/>
          </w:r>
          <w:r>
            <w:t>91</w:t>
          </w:r>
          <w:r>
            <w:fldChar w:fldCharType="end"/>
          </w:r>
        </w:p>
        <w:p w14:paraId="52E5955B">
          <w:pPr>
            <w:pStyle w:val="12"/>
            <w:numPr>
              <w:ilvl w:val="0"/>
              <w:numId w:val="3"/>
            </w:numPr>
            <w:tabs>
              <w:tab w:val="left" w:pos="1232"/>
              <w:tab w:val="right" w:leader="dot" w:pos="8485"/>
            </w:tabs>
            <w:spacing w:before="43" w:after="0" w:line="240" w:lineRule="auto"/>
            <w:ind w:left="1231" w:right="0" w:hanging="212"/>
            <w:jc w:val="left"/>
          </w:pPr>
          <w:r>
            <w:fldChar w:fldCharType="begin"/>
          </w:r>
          <w:r>
            <w:instrText xml:space="preserve"> HYPERLINK \l "_bookmark31" </w:instrText>
          </w:r>
          <w:r>
            <w:fldChar w:fldCharType="separate"/>
          </w:r>
          <w:r>
            <w:t>软件下载及安装</w:t>
          </w:r>
          <w:r>
            <w:rPr>
              <w:rFonts w:ascii="Times New Roman" w:eastAsia="Times New Roman"/>
            </w:rPr>
            <w:tab/>
          </w:r>
          <w:r>
            <w:t>91</w:t>
          </w:r>
          <w:r>
            <w:fldChar w:fldCharType="end"/>
          </w:r>
        </w:p>
        <w:p w14:paraId="1C9D5ABD">
          <w:pPr>
            <w:pStyle w:val="12"/>
            <w:numPr>
              <w:ilvl w:val="0"/>
              <w:numId w:val="3"/>
            </w:numPr>
            <w:tabs>
              <w:tab w:val="left" w:pos="1335"/>
              <w:tab w:val="right" w:leader="dot" w:pos="8485"/>
            </w:tabs>
            <w:spacing w:before="43" w:after="0" w:line="240" w:lineRule="auto"/>
            <w:ind w:left="1334" w:right="0" w:hanging="315"/>
            <w:jc w:val="left"/>
          </w:pPr>
          <w:r>
            <w:fldChar w:fldCharType="begin"/>
          </w:r>
          <w:r>
            <w:instrText xml:space="preserve"> HYPERLINK \l "_bookmark32" </w:instrText>
          </w:r>
          <w:r>
            <w:fldChar w:fldCharType="separate"/>
          </w:r>
          <w:r>
            <w:t>设置桌面定位背景</w:t>
          </w:r>
          <w:r>
            <w:rPr>
              <w:rFonts w:ascii="Times New Roman" w:eastAsia="Times New Roman"/>
            </w:rPr>
            <w:tab/>
          </w:r>
          <w:r>
            <w:t>94</w:t>
          </w:r>
          <w:r>
            <w:fldChar w:fldCharType="end"/>
          </w:r>
        </w:p>
        <w:p w14:paraId="5C4AAEE1">
          <w:pPr>
            <w:pStyle w:val="12"/>
            <w:numPr>
              <w:ilvl w:val="0"/>
              <w:numId w:val="3"/>
            </w:numPr>
            <w:tabs>
              <w:tab w:val="left" w:pos="1232"/>
              <w:tab w:val="right" w:leader="dot" w:pos="8485"/>
            </w:tabs>
            <w:spacing w:before="43" w:after="0" w:line="240" w:lineRule="auto"/>
            <w:ind w:left="1231" w:right="0" w:hanging="212"/>
            <w:jc w:val="left"/>
          </w:pPr>
          <w:r>
            <w:fldChar w:fldCharType="begin"/>
          </w:r>
          <w:r>
            <w:instrText xml:space="preserve"> HYPERLINK \l "_bookmark33" </w:instrText>
          </w:r>
          <w:r>
            <w:fldChar w:fldCharType="separate"/>
          </w:r>
          <w:r>
            <w:t>调整软件位置</w:t>
          </w:r>
          <w:r>
            <w:rPr>
              <w:rFonts w:ascii="Times New Roman" w:eastAsia="Times New Roman"/>
            </w:rPr>
            <w:tab/>
          </w:r>
          <w:r>
            <w:t>95</w:t>
          </w:r>
          <w:r>
            <w:fldChar w:fldCharType="end"/>
          </w:r>
        </w:p>
        <w:p w14:paraId="718AA587">
          <w:pPr>
            <w:pStyle w:val="12"/>
            <w:numPr>
              <w:ilvl w:val="0"/>
              <w:numId w:val="3"/>
            </w:numPr>
            <w:tabs>
              <w:tab w:val="left" w:pos="1232"/>
              <w:tab w:val="right" w:leader="dot" w:pos="8485"/>
            </w:tabs>
            <w:spacing w:before="43" w:after="0" w:line="240" w:lineRule="auto"/>
            <w:ind w:left="1231" w:right="0" w:hanging="212"/>
            <w:jc w:val="left"/>
          </w:pPr>
          <w:r>
            <w:fldChar w:fldCharType="begin"/>
          </w:r>
          <w:r>
            <w:instrText xml:space="preserve"> HYPERLINK \l "_bookmark34" </w:instrText>
          </w:r>
          <w:r>
            <w:fldChar w:fldCharType="separate"/>
          </w:r>
          <w:r>
            <w:t>各脚本的介绍及使用</w:t>
          </w:r>
          <w:r>
            <w:rPr>
              <w:rFonts w:ascii="Times New Roman" w:eastAsia="Times New Roman"/>
            </w:rPr>
            <w:tab/>
          </w:r>
          <w:r>
            <w:t>95</w:t>
          </w:r>
          <w:r>
            <w:fldChar w:fldCharType="end"/>
          </w:r>
        </w:p>
      </w:sdtContent>
    </w:sdt>
    <w:p w14:paraId="170BB759">
      <w:pPr>
        <w:spacing w:after="0" w:line="240" w:lineRule="auto"/>
        <w:jc w:val="left"/>
        <w:sectPr>
          <w:headerReference r:id="rId5" w:type="default"/>
          <w:footerReference r:id="rId6" w:type="default"/>
          <w:type w:val="continuous"/>
          <w:pgSz w:w="11910" w:h="16840"/>
          <w:pgMar w:top="1420" w:right="1580" w:bottom="280" w:left="1620" w:header="720" w:footer="720" w:gutter="0"/>
          <w:cols w:space="720" w:num="1"/>
        </w:sectPr>
      </w:pPr>
    </w:p>
    <w:p w14:paraId="71E247D1">
      <w:pPr>
        <w:pStyle w:val="2"/>
      </w:pPr>
      <w:bookmarkStart w:id="1" w:name="【阶段一】"/>
      <w:bookmarkEnd w:id="1"/>
      <w:r>
        <w:rPr>
          <w:color w:val="FF0000"/>
        </w:rPr>
        <w:t>【阶段一】</w:t>
      </w:r>
    </w:p>
    <w:p w14:paraId="6CD05257">
      <w:pPr>
        <w:pStyle w:val="4"/>
        <w:spacing w:before="102"/>
      </w:pPr>
      <w:bookmarkStart w:id="2" w:name="_bookmark1"/>
      <w:bookmarkEnd w:id="2"/>
      <w:bookmarkStart w:id="3" w:name="一.包装注意事项："/>
      <w:bookmarkEnd w:id="3"/>
      <w:r>
        <w:rPr>
          <w:spacing w:val="-1"/>
        </w:rPr>
        <w:t>一.包装注意事项：</w:t>
      </w:r>
    </w:p>
    <w:p w14:paraId="75300781">
      <w:pPr>
        <w:spacing w:before="134" w:line="266" w:lineRule="auto"/>
        <w:ind w:left="180" w:right="217" w:firstLine="0"/>
        <w:jc w:val="both"/>
        <w:rPr>
          <w:sz w:val="22"/>
        </w:rPr>
      </w:pPr>
      <w:r>
        <w:rPr>
          <w:spacing w:val="-2"/>
          <w:sz w:val="22"/>
        </w:rPr>
        <w:t>形象上日本女性普遍牙齿较为突出，可以以此特点来选择包装人物，包装人物不能太漂亮显得太假，包装的名字最好使用三到四个字的中文字体名字，方便后续自我介绍和称</w:t>
      </w:r>
      <w:r>
        <w:rPr>
          <w:sz w:val="22"/>
        </w:rPr>
        <w:t>呼。</w:t>
      </w:r>
    </w:p>
    <w:p w14:paraId="57045C35">
      <w:pPr>
        <w:pStyle w:val="4"/>
        <w:spacing w:before="103"/>
      </w:pPr>
      <w:bookmarkStart w:id="4" w:name="二.首次打招呼的几种方式："/>
      <w:bookmarkEnd w:id="4"/>
      <w:bookmarkStart w:id="5" w:name="_bookmark2"/>
      <w:bookmarkEnd w:id="5"/>
      <w:r>
        <w:rPr>
          <w:spacing w:val="-1"/>
        </w:rPr>
        <w:t>二.首次打招呼的几种方式：</w:t>
      </w:r>
    </w:p>
    <w:p w14:paraId="533050D8">
      <w:pPr>
        <w:pStyle w:val="8"/>
        <w:spacing w:before="227"/>
        <w:rPr>
          <w:rFonts w:hint="eastAsia" w:ascii="微软雅黑" w:eastAsia="微软雅黑"/>
        </w:rPr>
      </w:pPr>
      <w:r>
        <w:rPr>
          <w:rFonts w:hint="eastAsia" w:ascii="微软雅黑" w:eastAsia="微软雅黑"/>
        </w:rPr>
        <w:t>极简：</w:t>
      </w:r>
    </w:p>
    <w:p w14:paraId="4A9842CB">
      <w:pPr>
        <w:pStyle w:val="11"/>
        <w:spacing w:before="152" w:line="324" w:lineRule="auto"/>
        <w:ind w:right="6185"/>
      </w:pPr>
      <w:r>
        <w:rPr>
          <w:spacing w:val="-1"/>
        </w:rPr>
        <w:t>你好，初次见面，请多多关照</w:t>
      </w:r>
      <w:r>
        <w:rPr>
          <w:color w:val="FF0000"/>
        </w:rPr>
        <w:t>こんにちは、</w:t>
      </w:r>
    </w:p>
    <w:p w14:paraId="02FF5FBF">
      <w:pPr>
        <w:pStyle w:val="11"/>
        <w:spacing w:before="1"/>
      </w:pPr>
      <w:r>
        <w:rPr>
          <w:color w:val="FF0000"/>
        </w:rPr>
        <w:t>初めまして</w:t>
      </w:r>
    </w:p>
    <w:p w14:paraId="437F3F46">
      <w:pPr>
        <w:pStyle w:val="11"/>
        <w:spacing w:before="81"/>
      </w:pPr>
      <w:r>
        <w:rPr>
          <w:color w:val="FF0000"/>
        </w:rPr>
        <w:t>よろしくお願いします</w:t>
      </w:r>
    </w:p>
    <w:p w14:paraId="2D04E8FF">
      <w:pPr>
        <w:pStyle w:val="8"/>
        <w:spacing w:before="149"/>
        <w:rPr>
          <w:rFonts w:hint="eastAsia" w:ascii="微软雅黑" w:eastAsia="微软雅黑"/>
        </w:rPr>
      </w:pPr>
      <w:r>
        <w:rPr>
          <w:rFonts w:hint="eastAsia" w:ascii="微软雅黑" w:eastAsia="微软雅黑"/>
        </w:rPr>
        <w:t>简单：</w:t>
      </w:r>
    </w:p>
    <w:p w14:paraId="0C38C1B0">
      <w:pPr>
        <w:pStyle w:val="11"/>
        <w:spacing w:before="151" w:line="324" w:lineRule="auto"/>
        <w:ind w:right="2945"/>
      </w:pPr>
      <w:r>
        <w:rPr>
          <w:spacing w:val="-1"/>
        </w:rPr>
        <w:t>你好，我是在</w:t>
      </w:r>
      <w:r>
        <w:t>**老师的学习小组添加的你，认识你很高兴，请多多关照</w:t>
      </w:r>
      <w:r>
        <w:rPr>
          <w:color w:val="FF0000"/>
        </w:rPr>
        <w:t>ありがとうございます。</w:t>
      </w:r>
    </w:p>
    <w:p w14:paraId="17A1E82B">
      <w:pPr>
        <w:pStyle w:val="11"/>
        <w:spacing w:before="1" w:line="324" w:lineRule="auto"/>
        <w:ind w:right="335"/>
      </w:pPr>
      <w:r>
        <w:rPr>
          <w:color w:val="FF0000"/>
          <w:spacing w:val="-1"/>
        </w:rPr>
        <w:t>**</w:t>
      </w:r>
      <w:r>
        <w:rPr>
          <w:color w:val="FF0000"/>
          <w:spacing w:val="-3"/>
        </w:rPr>
        <w:t xml:space="preserve">先生の学習グループであなたを見ましただからあなたの </w:t>
      </w:r>
      <w:r>
        <w:rPr>
          <w:color w:val="FF0000"/>
        </w:rPr>
        <w:t>LINE</w:t>
      </w:r>
      <w:r>
        <w:rPr>
          <w:color w:val="FF0000"/>
          <w:spacing w:val="-7"/>
        </w:rPr>
        <w:t xml:space="preserve"> を追加しましたあなたと知り合えて嬉</w:t>
      </w:r>
      <w:r>
        <w:rPr>
          <w:color w:val="FF0000"/>
        </w:rPr>
        <w:t>しいです</w:t>
      </w:r>
    </w:p>
    <w:p w14:paraId="634C02BD">
      <w:pPr>
        <w:pStyle w:val="11"/>
        <w:spacing w:before="2"/>
      </w:pPr>
      <w:r>
        <w:rPr>
          <w:color w:val="FF0000"/>
        </w:rPr>
        <w:t>今後ともよろしくお願いします</w:t>
      </w:r>
    </w:p>
    <w:p w14:paraId="53F78C2B">
      <w:pPr>
        <w:pStyle w:val="8"/>
        <w:spacing w:before="148"/>
        <w:rPr>
          <w:rFonts w:hint="eastAsia" w:ascii="微软雅黑" w:eastAsia="微软雅黑"/>
        </w:rPr>
      </w:pPr>
      <w:r>
        <w:rPr>
          <w:rFonts w:hint="eastAsia" w:ascii="微软雅黑" w:eastAsia="微软雅黑"/>
        </w:rPr>
        <w:t>完整：</w:t>
      </w:r>
    </w:p>
    <w:p w14:paraId="40B8983D">
      <w:pPr>
        <w:pStyle w:val="11"/>
        <w:spacing w:before="152" w:line="324" w:lineRule="auto"/>
        <w:ind w:right="289"/>
      </w:pPr>
      <w:r>
        <w:rPr>
          <w:spacing w:val="-1"/>
        </w:rPr>
        <w:t>你好，我是从东京来的****</w:t>
      </w:r>
      <w:r>
        <w:rPr>
          <w:spacing w:val="-5"/>
        </w:rPr>
        <w:t xml:space="preserve">，从事美容行业，今年 </w:t>
      </w:r>
      <w:r>
        <w:t>32</w:t>
      </w:r>
      <w:r>
        <w:rPr>
          <w:spacing w:val="-12"/>
        </w:rPr>
        <w:t xml:space="preserve"> 岁，在</w:t>
      </w:r>
      <w:r>
        <w:t>**</w:t>
      </w:r>
      <w:r>
        <w:rPr>
          <w:spacing w:val="-4"/>
        </w:rPr>
        <w:t xml:space="preserve">老师的学习小组里添加了你的 </w:t>
      </w:r>
      <w:r>
        <w:t>Line，见到您很高兴，初次见面，请多关照</w:t>
      </w:r>
    </w:p>
    <w:p w14:paraId="0A9C9596">
      <w:pPr>
        <w:pStyle w:val="11"/>
        <w:spacing w:before="1"/>
      </w:pPr>
      <w:r>
        <w:rPr>
          <w:color w:val="FF0000"/>
        </w:rPr>
        <w:t>こんにちは</w:t>
      </w:r>
    </w:p>
    <w:p w14:paraId="5F1BDA54">
      <w:pPr>
        <w:pStyle w:val="11"/>
        <w:spacing w:before="81"/>
      </w:pPr>
      <w:r>
        <w:rPr>
          <w:color w:val="FF0000"/>
          <w:spacing w:val="-1"/>
        </w:rPr>
        <w:t>私は東京から来た</w:t>
      </w:r>
      <w:r>
        <w:rPr>
          <w:color w:val="FF0000"/>
        </w:rPr>
        <w:t>****。</w:t>
      </w:r>
    </w:p>
    <w:p w14:paraId="7D124433">
      <w:pPr>
        <w:pStyle w:val="11"/>
        <w:spacing w:before="82" w:line="324" w:lineRule="auto"/>
        <w:ind w:right="5825"/>
      </w:pPr>
      <w:r>
        <w:rPr>
          <w:color w:val="FF0000"/>
          <w:spacing w:val="-1"/>
        </w:rPr>
        <w:t>私は美容業界に従事しています。</w:t>
      </w:r>
      <w:r>
        <w:rPr>
          <w:color w:val="FF0000"/>
          <w:spacing w:val="-12"/>
        </w:rPr>
        <w:t xml:space="preserve">今年は </w:t>
      </w:r>
      <w:r>
        <w:rPr>
          <w:color w:val="FF0000"/>
        </w:rPr>
        <w:t>32</w:t>
      </w:r>
      <w:r>
        <w:rPr>
          <w:color w:val="FF0000"/>
          <w:spacing w:val="-10"/>
        </w:rPr>
        <w:t xml:space="preserve"> 歳です。</w:t>
      </w:r>
    </w:p>
    <w:p w14:paraId="0165E710">
      <w:pPr>
        <w:pStyle w:val="11"/>
        <w:spacing w:before="1" w:line="324" w:lineRule="auto"/>
        <w:ind w:right="3935"/>
      </w:pPr>
      <w:r>
        <w:rPr>
          <w:color w:val="FF0000"/>
          <w:spacing w:val="-1"/>
        </w:rPr>
        <w:t>**</w:t>
      </w:r>
      <w:r>
        <w:rPr>
          <w:color w:val="FF0000"/>
          <w:spacing w:val="-4"/>
        </w:rPr>
        <w:t xml:space="preserve">先生の学習グループにあなたの </w:t>
      </w:r>
      <w:r>
        <w:rPr>
          <w:color w:val="FF0000"/>
          <w:spacing w:val="-1"/>
        </w:rPr>
        <w:t>Line</w:t>
      </w:r>
      <w:r>
        <w:rPr>
          <w:color w:val="FF0000"/>
          <w:spacing w:val="-7"/>
        </w:rPr>
        <w:t xml:space="preserve"> を追加しました。</w:t>
      </w:r>
      <w:r>
        <w:rPr>
          <w:color w:val="FF0000"/>
        </w:rPr>
        <w:t>お会いできて嬉しいです</w:t>
      </w:r>
    </w:p>
    <w:p w14:paraId="2B4338AF">
      <w:pPr>
        <w:pStyle w:val="11"/>
        <w:spacing w:before="1"/>
      </w:pPr>
      <w:r>
        <w:rPr>
          <w:color w:val="FF0000"/>
        </w:rPr>
        <w:t>初めまして</w:t>
      </w:r>
    </w:p>
    <w:p w14:paraId="6B79CCC9">
      <w:pPr>
        <w:pStyle w:val="11"/>
        <w:spacing w:before="91"/>
      </w:pPr>
      <w:r>
        <w:rPr>
          <w:color w:val="FF0000"/>
        </w:rPr>
        <w:t>どうぞよろしくお願いします</w:t>
      </w:r>
    </w:p>
    <w:p w14:paraId="5C7A5429">
      <w:pPr>
        <w:pStyle w:val="4"/>
        <w:spacing w:before="151"/>
      </w:pPr>
      <w:bookmarkStart w:id="6" w:name="三.打招呼之后话题拓展参考："/>
      <w:bookmarkEnd w:id="6"/>
      <w:bookmarkStart w:id="7" w:name="_bookmark3"/>
      <w:bookmarkEnd w:id="7"/>
      <w:r>
        <w:rPr>
          <w:spacing w:val="-1"/>
        </w:rPr>
        <w:t>三.打招呼之后话题拓展参考：</w:t>
      </w:r>
    </w:p>
    <w:p w14:paraId="7AAA9012">
      <w:pPr>
        <w:pStyle w:val="9"/>
        <w:spacing w:before="239"/>
      </w:pPr>
      <w:r>
        <w:rPr>
          <w:w w:val="95"/>
        </w:rPr>
        <w:t>（如果客户的自我介绍中包含了下面的要素，就需要灵活变动话术）</w:t>
      </w:r>
    </w:p>
    <w:p w14:paraId="48A879D5">
      <w:pPr>
        <w:pStyle w:val="11"/>
        <w:spacing w:before="159"/>
      </w:pPr>
      <w:r>
        <w:t>我来自东京，这是一个集科技，金融，还有美食的一个大都市，你来自哪里呢？</w:t>
      </w:r>
    </w:p>
    <w:p w14:paraId="778B7CD9">
      <w:pPr>
        <w:pStyle w:val="11"/>
        <w:spacing w:before="81" w:line="324" w:lineRule="auto"/>
        <w:ind w:right="245"/>
      </w:pPr>
      <w:r>
        <w:rPr>
          <w:color w:val="FF0000"/>
          <w:spacing w:val="-1"/>
        </w:rPr>
        <w:t>私は東京出身で、テクノロジーと金融、そして多くの美味しい料理が集まる都市です。そちらのご出身</w:t>
      </w:r>
      <w:r>
        <w:rPr>
          <w:color w:val="FF0000"/>
        </w:rPr>
        <w:t>はどこですか</w:t>
      </w:r>
    </w:p>
    <w:p w14:paraId="6BA23420">
      <w:pPr>
        <w:spacing w:after="0" w:line="324" w:lineRule="auto"/>
        <w:sectPr>
          <w:pgSz w:w="11910" w:h="16840"/>
          <w:pgMar w:top="1420" w:right="1580" w:bottom="280" w:left="1620" w:header="720" w:footer="720" w:gutter="0"/>
          <w:cols w:space="720" w:num="1"/>
        </w:sectPr>
      </w:pPr>
    </w:p>
    <w:p w14:paraId="525C82C1">
      <w:pPr>
        <w:pStyle w:val="9"/>
        <w:spacing w:before="22"/>
      </w:pPr>
      <w:r>
        <w:t>（客户回复之后）</w:t>
      </w:r>
    </w:p>
    <w:p w14:paraId="1709F083">
      <w:pPr>
        <w:pStyle w:val="11"/>
        <w:spacing w:before="158"/>
      </w:pPr>
      <w:r>
        <w:t>那是一个非常美丽的地方，我几年前去过那里，只是不知道现在发生了多大变化</w:t>
      </w:r>
    </w:p>
    <w:p w14:paraId="41F04C17">
      <w:pPr>
        <w:pStyle w:val="11"/>
        <w:spacing w:before="82"/>
      </w:pPr>
      <w:r>
        <w:rPr>
          <w:color w:val="FF0000"/>
        </w:rPr>
        <w:t>とても綺麗なところで、数年前行ったことがあって、今何か変化が出たかわかりません</w:t>
      </w:r>
    </w:p>
    <w:p w14:paraId="0F0D763D">
      <w:pPr>
        <w:pStyle w:val="9"/>
        <w:spacing w:before="159"/>
      </w:pPr>
      <w:r>
        <w:t>（追加一句）</w:t>
      </w:r>
    </w:p>
    <w:p w14:paraId="63AD2BDE">
      <w:pPr>
        <w:pStyle w:val="11"/>
        <w:spacing w:before="159" w:line="324" w:lineRule="auto"/>
        <w:ind w:right="217"/>
      </w:pPr>
      <w:r>
        <w:t>有机会欢迎来到东京，我可以做你的向导。这里的美食非常好。当然，当我去到你的城市你也可以做我的向导</w:t>
      </w:r>
    </w:p>
    <w:p w14:paraId="7BDE94FC">
      <w:pPr>
        <w:pStyle w:val="11"/>
        <w:spacing w:before="1" w:line="324" w:lineRule="auto"/>
        <w:ind w:right="785"/>
      </w:pPr>
      <w:r>
        <w:rPr>
          <w:color w:val="FF0000"/>
          <w:spacing w:val="-1"/>
        </w:rPr>
        <w:t>機会あれば東京へようこそ、私、ご案内させていただきます。こちらの料理はおいしいですよ。</w:t>
      </w:r>
      <w:r>
        <w:rPr>
          <w:color w:val="FF0000"/>
        </w:rPr>
        <w:t>もちろん私、もしあなたの町に行ったら、ご案内してもらいますか</w:t>
      </w:r>
    </w:p>
    <w:p w14:paraId="1C4C5364">
      <w:pPr>
        <w:pStyle w:val="9"/>
        <w:spacing w:before="80"/>
      </w:pPr>
      <w:r>
        <w:t>（客户回复之后）</w:t>
      </w:r>
    </w:p>
    <w:p w14:paraId="12253141">
      <w:pPr>
        <w:pStyle w:val="11"/>
        <w:spacing w:before="159" w:line="324" w:lineRule="auto"/>
        <w:ind w:right="217"/>
      </w:pPr>
      <w:r>
        <w:t>很高兴认识你，我主要从事美容行业，还有体育运动器材的进出口贸易，针对美国旧金山以及中国大陆市场，由于疫情原因，美国关闭了我的出口贸易</w:t>
      </w:r>
    </w:p>
    <w:p w14:paraId="09A814A9">
      <w:pPr>
        <w:pStyle w:val="11"/>
        <w:spacing w:before="1"/>
      </w:pPr>
      <w:r>
        <w:rPr>
          <w:color w:val="FF0000"/>
        </w:rPr>
        <w:t>知り合えて嬉しかったんです。私、主に美容医療、またスポーツ機械の輸出入貿易に勤めています</w:t>
      </w:r>
    </w:p>
    <w:p w14:paraId="34CC9712">
      <w:pPr>
        <w:pStyle w:val="11"/>
        <w:spacing w:before="81" w:line="324" w:lineRule="auto"/>
        <w:ind w:right="217"/>
      </w:pPr>
      <w:r>
        <w:rPr>
          <w:color w:val="FF0000"/>
        </w:rPr>
        <w:t>サンフランシスコおよび中国市場を対象として、コロナのせいで、アメリカはこちらからの輸出貿易を閉鎖しました</w:t>
      </w:r>
    </w:p>
    <w:p w14:paraId="1906011A">
      <w:pPr>
        <w:pStyle w:val="9"/>
        <w:spacing w:before="80"/>
      </w:pPr>
      <w:r>
        <w:t>（追加一句）</w:t>
      </w:r>
    </w:p>
    <w:p w14:paraId="6E6F72DE">
      <w:pPr>
        <w:pStyle w:val="11"/>
        <w:spacing w:before="159"/>
      </w:pPr>
      <w:r>
        <w:t>你的工作是什么？疫情会影响您的工作吗？</w:t>
      </w:r>
    </w:p>
    <w:p w14:paraId="4526F7B2">
      <w:pPr>
        <w:pStyle w:val="11"/>
        <w:spacing w:before="81"/>
      </w:pPr>
      <w:r>
        <w:rPr>
          <w:color w:val="FF0000"/>
        </w:rPr>
        <w:t>あなたのお仕事は何ですか、コロナでお仕事が影響されますか</w:t>
      </w:r>
    </w:p>
    <w:p w14:paraId="14700255">
      <w:pPr>
        <w:pStyle w:val="9"/>
        <w:spacing w:before="159"/>
      </w:pPr>
      <w:r>
        <w:t>（客户回复之后）</w:t>
      </w:r>
    </w:p>
    <w:p w14:paraId="5A5ADA99">
      <w:pPr>
        <w:pStyle w:val="11"/>
        <w:spacing w:before="159" w:line="324" w:lineRule="auto"/>
        <w:ind w:right="217"/>
      </w:pPr>
      <w:r>
        <w:t>是的，疫情影响了很多人的生活，如果不是疫情，我已经环游世界了，我去过非洲探险，挪威，加拿大，</w:t>
      </w:r>
      <w:r>
        <w:rPr>
          <w:spacing w:val="-87"/>
        </w:rPr>
        <w:t xml:space="preserve"> </w:t>
      </w:r>
      <w:r>
        <w:t>三亚，新加坡，泰国，您的爱好是什么？</w:t>
      </w:r>
    </w:p>
    <w:p w14:paraId="3A97C534">
      <w:pPr>
        <w:pStyle w:val="11"/>
        <w:spacing w:before="2" w:line="324" w:lineRule="auto"/>
        <w:ind w:right="217"/>
        <w:jc w:val="both"/>
      </w:pPr>
      <w:r>
        <w:rPr>
          <w:color w:val="FF0000"/>
        </w:rPr>
        <w:t>コロナのせいで、多くの方の生活が影響され、もしコロナなかったら、世界旅行をしていました。アフリカに冒険しに行ったことがあってノルウェーと三亜、シンガポール、タイにも行ったことがありました。そちらのご趣味は何ですか?</w:t>
      </w:r>
    </w:p>
    <w:p w14:paraId="4CEA57E3">
      <w:pPr>
        <w:pStyle w:val="9"/>
        <w:spacing w:before="80"/>
      </w:pPr>
      <w:r>
        <w:t>（客户回复之后）</w:t>
      </w:r>
    </w:p>
    <w:p w14:paraId="05435E68">
      <w:pPr>
        <w:pStyle w:val="11"/>
        <w:spacing w:before="158" w:line="324" w:lineRule="auto"/>
        <w:ind w:right="217"/>
      </w:pPr>
      <w:r>
        <w:t>（先根据客户的回答进行简单的评价），我想我们有一些共同的爱好，公司事情不多的时候我喜欢旅行。我喜欢看外面的世界，开阔我的视野。</w:t>
      </w:r>
    </w:p>
    <w:p w14:paraId="70B1647F">
      <w:pPr>
        <w:pStyle w:val="11"/>
        <w:spacing w:before="2" w:line="324" w:lineRule="auto"/>
        <w:ind w:right="217"/>
      </w:pPr>
      <w:r>
        <w:rPr>
          <w:color w:val="FF0000"/>
        </w:rPr>
        <w:t>我々はいくつか共通の趣味を持つと思って、会社のことが多くない時に旅行することが好きです。外の世界を見て、視野を広げられます</w:t>
      </w:r>
    </w:p>
    <w:p w14:paraId="7672B30F">
      <w:pPr>
        <w:pStyle w:val="11"/>
        <w:spacing w:before="5"/>
        <w:ind w:left="0"/>
        <w:rPr>
          <w:sz w:val="24"/>
        </w:rPr>
      </w:pPr>
    </w:p>
    <w:p w14:paraId="21151423">
      <w:pPr>
        <w:pStyle w:val="11"/>
        <w:spacing w:before="1" w:line="324" w:lineRule="auto"/>
        <w:ind w:right="217"/>
      </w:pPr>
      <w:r>
        <w:t>收尾：我现在需要处理手头的工作，因为我明天需要参加一个商务活动。很高兴和你聊天。希望我们能成为朋友，期待和你的下一次聊天</w:t>
      </w:r>
    </w:p>
    <w:p w14:paraId="04AE8E5B">
      <w:pPr>
        <w:pStyle w:val="11"/>
        <w:spacing w:before="1" w:line="324" w:lineRule="auto"/>
        <w:ind w:right="245"/>
      </w:pPr>
      <w:r>
        <w:rPr>
          <w:color w:val="FF0000"/>
          <w:spacing w:val="-1"/>
        </w:rPr>
        <w:t>明日ビジネス活動があるから、今手元の仕事はまだ終わってないです。あなたとお話できで嬉しかった</w:t>
      </w:r>
      <w:r>
        <w:rPr>
          <w:color w:val="FF0000"/>
        </w:rPr>
        <w:t>です、これからのチャットを</w:t>
      </w:r>
    </w:p>
    <w:p w14:paraId="6908AAE2">
      <w:pPr>
        <w:spacing w:after="0" w:line="324" w:lineRule="auto"/>
        <w:sectPr>
          <w:pgSz w:w="11910" w:h="16840"/>
          <w:pgMar w:top="1520" w:right="1580" w:bottom="280" w:left="1620" w:header="720" w:footer="720" w:gutter="0"/>
          <w:cols w:space="720" w:num="1"/>
        </w:sectPr>
      </w:pPr>
    </w:p>
    <w:p w14:paraId="6286B400">
      <w:pPr>
        <w:pStyle w:val="3"/>
      </w:pPr>
      <w:bookmarkStart w:id="8" w:name="【阶段二】"/>
      <w:bookmarkEnd w:id="8"/>
      <w:bookmarkStart w:id="9" w:name="_bookmark4"/>
      <w:bookmarkEnd w:id="9"/>
      <w:r>
        <w:rPr>
          <w:color w:val="FF0000"/>
        </w:rPr>
        <w:t>【阶段二】</w:t>
      </w:r>
    </w:p>
    <w:p w14:paraId="2762427B">
      <w:pPr>
        <w:spacing w:before="0" w:line="266" w:lineRule="auto"/>
        <w:ind w:left="180" w:right="217" w:firstLine="0"/>
        <w:jc w:val="both"/>
        <w:rPr>
          <w:sz w:val="22"/>
        </w:rPr>
      </w:pPr>
      <w:r>
        <w:rPr>
          <w:spacing w:val="-2"/>
          <w:sz w:val="22"/>
        </w:rPr>
        <w:t>灵活运用素材话术，拉进关系；支线：探底客户质量和其他信息，此阶段还未与客户建立太密切的关系时，聊天尽量以生活为主，股票投资为辅，同时每天的聊天要有明确的目标，目标不一定要当天达成，慢慢铺垫在阶段内能达成目标即可。主要目标达成之后</w:t>
      </w:r>
      <w:r>
        <w:rPr>
          <w:sz w:val="22"/>
        </w:rPr>
        <w:t>开始探底次要目标里的内容。</w:t>
      </w:r>
    </w:p>
    <w:p w14:paraId="1860846A">
      <w:pPr>
        <w:pStyle w:val="4"/>
        <w:spacing w:before="100"/>
      </w:pPr>
      <w:bookmarkStart w:id="10" w:name="（一）阶段二主线 "/>
      <w:bookmarkEnd w:id="10"/>
      <w:bookmarkStart w:id="11" w:name="_bookmark5"/>
      <w:bookmarkEnd w:id="11"/>
      <w:r>
        <w:t>（一）阶段二主线</w:t>
      </w:r>
    </w:p>
    <w:p w14:paraId="0C5ADCE7">
      <w:pPr>
        <w:pStyle w:val="21"/>
        <w:numPr>
          <w:ilvl w:val="0"/>
          <w:numId w:val="4"/>
        </w:numPr>
        <w:tabs>
          <w:tab w:val="left" w:pos="839"/>
        </w:tabs>
        <w:spacing w:before="134" w:after="0" w:line="240" w:lineRule="auto"/>
        <w:ind w:left="838" w:right="0" w:hanging="223"/>
        <w:jc w:val="left"/>
        <w:rPr>
          <w:sz w:val="22"/>
        </w:rPr>
      </w:pPr>
      <w:r>
        <w:rPr>
          <w:color w:val="1F487C"/>
          <w:sz w:val="22"/>
        </w:rPr>
        <w:t>了解客户的资产情况，投资情况；</w:t>
      </w:r>
    </w:p>
    <w:p w14:paraId="531134E1">
      <w:pPr>
        <w:pStyle w:val="21"/>
        <w:numPr>
          <w:ilvl w:val="0"/>
          <w:numId w:val="4"/>
        </w:numPr>
        <w:tabs>
          <w:tab w:val="left" w:pos="839"/>
        </w:tabs>
        <w:spacing w:before="30" w:after="0" w:line="240" w:lineRule="auto"/>
        <w:ind w:left="838" w:right="0" w:hanging="223"/>
        <w:jc w:val="left"/>
        <w:rPr>
          <w:sz w:val="22"/>
        </w:rPr>
      </w:pPr>
      <w:r>
        <w:rPr>
          <w:color w:val="1F487C"/>
          <w:sz w:val="22"/>
        </w:rPr>
        <w:t>灌输群的重要性，让客户养成看群消息的习惯；</w:t>
      </w:r>
    </w:p>
    <w:p w14:paraId="253B3803">
      <w:pPr>
        <w:pStyle w:val="4"/>
        <w:spacing w:before="135"/>
      </w:pPr>
      <w:bookmarkStart w:id="12" w:name="（二）阶段二支线"/>
      <w:bookmarkEnd w:id="12"/>
      <w:bookmarkStart w:id="13" w:name="_bookmark6"/>
      <w:bookmarkEnd w:id="13"/>
      <w:r>
        <w:t>（二）阶段二支线</w:t>
      </w:r>
    </w:p>
    <w:p w14:paraId="5EC19BEF">
      <w:pPr>
        <w:pStyle w:val="21"/>
        <w:numPr>
          <w:ilvl w:val="0"/>
          <w:numId w:val="5"/>
        </w:numPr>
        <w:tabs>
          <w:tab w:val="left" w:pos="839"/>
        </w:tabs>
        <w:spacing w:before="135" w:after="0" w:line="240" w:lineRule="auto"/>
        <w:ind w:left="838" w:right="0" w:hanging="223"/>
        <w:jc w:val="left"/>
        <w:rPr>
          <w:sz w:val="22"/>
        </w:rPr>
      </w:pPr>
      <w:r>
        <w:rPr>
          <w:color w:val="1F487C"/>
          <w:sz w:val="22"/>
        </w:rPr>
        <w:t>客户的家庭情况，兴趣爱好</w:t>
      </w:r>
    </w:p>
    <w:p w14:paraId="35337B82">
      <w:pPr>
        <w:pStyle w:val="21"/>
        <w:numPr>
          <w:ilvl w:val="0"/>
          <w:numId w:val="5"/>
        </w:numPr>
        <w:tabs>
          <w:tab w:val="left" w:pos="839"/>
        </w:tabs>
        <w:spacing w:before="30" w:after="0" w:line="240" w:lineRule="auto"/>
        <w:ind w:left="838" w:right="0" w:hanging="223"/>
        <w:jc w:val="left"/>
        <w:rPr>
          <w:sz w:val="22"/>
        </w:rPr>
      </w:pPr>
      <w:r>
        <w:rPr>
          <w:color w:val="1F487C"/>
          <w:sz w:val="22"/>
        </w:rPr>
        <w:t>客户的聊天方式和习惯</w:t>
      </w:r>
    </w:p>
    <w:p w14:paraId="7F6947C5">
      <w:pPr>
        <w:pStyle w:val="4"/>
        <w:spacing w:before="135"/>
      </w:pPr>
      <w:r>
        <w:drawing>
          <wp:anchor distT="0" distB="0" distL="0" distR="0" simplePos="0" relativeHeight="251659264" behindDoc="0" locked="0" layoutInCell="1" allowOverlap="1">
            <wp:simplePos x="0" y="0"/>
            <wp:positionH relativeFrom="page">
              <wp:posOffset>1143000</wp:posOffset>
            </wp:positionH>
            <wp:positionV relativeFrom="paragraph">
              <wp:posOffset>406400</wp:posOffset>
            </wp:positionV>
            <wp:extent cx="3980815" cy="159258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3980680" cy="1592579"/>
                    </a:xfrm>
                    <a:prstGeom prst="rect">
                      <a:avLst/>
                    </a:prstGeom>
                  </pic:spPr>
                </pic:pic>
              </a:graphicData>
            </a:graphic>
          </wp:anchor>
        </w:drawing>
      </w:r>
      <w:bookmarkStart w:id="14" w:name="（三）聊天话题参考"/>
      <w:bookmarkEnd w:id="14"/>
      <w:bookmarkStart w:id="15" w:name="_bookmark7"/>
      <w:bookmarkEnd w:id="15"/>
      <w:r>
        <w:t>（三）聊天话题参考</w:t>
      </w:r>
    </w:p>
    <w:p w14:paraId="35A60768">
      <w:pPr>
        <w:pStyle w:val="11"/>
        <w:spacing w:line="324" w:lineRule="auto"/>
        <w:ind w:right="245"/>
      </w:pPr>
      <w:r>
        <w:rPr>
          <w:spacing w:val="-1"/>
        </w:rPr>
        <w:t>早上好，这是我自己搭配的早餐，牛奶，鸡蛋，面包以及水果，我个人认为这样的早餐可以吸收牛奶鸡蛋</w:t>
      </w:r>
      <w:r>
        <w:t>水果中丰富的营养，维生素以及蛋白质等。</w:t>
      </w:r>
    </w:p>
    <w:p w14:paraId="17B8A702">
      <w:pPr>
        <w:pStyle w:val="11"/>
      </w:pPr>
      <w:r>
        <w:rPr>
          <w:color w:val="FF0000"/>
        </w:rPr>
        <w:t>おはよう御座います</w:t>
      </w:r>
    </w:p>
    <w:p w14:paraId="1EE4D638">
      <w:pPr>
        <w:pStyle w:val="11"/>
        <w:spacing w:before="81"/>
      </w:pPr>
      <w:r>
        <w:rPr>
          <w:color w:val="FF0000"/>
        </w:rPr>
        <w:t>これは朝ごはん、ミルクと卵、パンとフルーツです</w:t>
      </w:r>
    </w:p>
    <w:p w14:paraId="764C59A4">
      <w:pPr>
        <w:pStyle w:val="11"/>
        <w:spacing w:before="81"/>
      </w:pPr>
      <w:r>
        <w:rPr>
          <w:color w:val="FF0000"/>
        </w:rPr>
        <w:t>このような朝ごはんは、中の豊かな栄養、ビタミンとかタンパク質とかよく吸収出来ると思ってます</w:t>
      </w:r>
    </w:p>
    <w:p w14:paraId="175FC7DE">
      <w:pPr>
        <w:pStyle w:val="11"/>
        <w:ind w:left="0"/>
      </w:pPr>
    </w:p>
    <w:p w14:paraId="7788B196">
      <w:pPr>
        <w:pStyle w:val="11"/>
        <w:spacing w:before="9"/>
        <w:ind w:left="0"/>
        <w:rPr>
          <w:sz w:val="12"/>
        </w:rPr>
      </w:pPr>
    </w:p>
    <w:p w14:paraId="00B5206D">
      <w:pPr>
        <w:pStyle w:val="11"/>
        <w:spacing w:line="324" w:lineRule="auto"/>
        <w:ind w:right="217"/>
      </w:pPr>
      <w:r>
        <w:rPr>
          <w:spacing w:val="-7"/>
        </w:rPr>
        <w:t xml:space="preserve">曾经我有在 </w:t>
      </w:r>
      <w:r>
        <w:t>YouTube</w:t>
      </w:r>
      <w:r>
        <w:rPr>
          <w:spacing w:val="-6"/>
        </w:rPr>
        <w:t xml:space="preserve"> 看到一篇关于保持健康饮食研究的视频，我觉得对我很有帮助，到时候我找一找分享</w:t>
      </w:r>
      <w:r>
        <w:t>给你。</w:t>
      </w:r>
    </w:p>
    <w:p w14:paraId="6B519C92">
      <w:pPr>
        <w:pStyle w:val="11"/>
        <w:spacing w:before="1" w:line="324" w:lineRule="auto"/>
        <w:ind w:right="220"/>
      </w:pPr>
      <w:r>
        <w:rPr>
          <w:color w:val="FF0000"/>
          <w:spacing w:val="-15"/>
        </w:rPr>
        <w:t xml:space="preserve">以前 </w:t>
      </w:r>
      <w:r>
        <w:rPr>
          <w:color w:val="FF0000"/>
        </w:rPr>
        <w:t>Youtube</w:t>
      </w:r>
      <w:r>
        <w:rPr>
          <w:color w:val="FF0000"/>
          <w:spacing w:val="-7"/>
        </w:rPr>
        <w:t xml:space="preserve"> である健康食生活研究のビデオを見たことあります、私にとって役立つと思って、時間取</w:t>
      </w:r>
      <w:r>
        <w:rPr>
          <w:color w:val="FF0000"/>
        </w:rPr>
        <w:t>れるなら探してあげます</w:t>
      </w:r>
    </w:p>
    <w:p w14:paraId="446CC5A3">
      <w:pPr>
        <w:pStyle w:val="11"/>
        <w:spacing w:before="6"/>
        <w:ind w:left="0"/>
        <w:rPr>
          <w:sz w:val="24"/>
        </w:rPr>
      </w:pPr>
    </w:p>
    <w:p w14:paraId="74EAC85A">
      <w:pPr>
        <w:pStyle w:val="11"/>
        <w:spacing w:line="324" w:lineRule="auto"/>
        <w:ind w:right="217"/>
        <w:jc w:val="both"/>
      </w:pPr>
      <w:r>
        <w:rPr>
          <w:spacing w:val="-1"/>
        </w:rPr>
        <w:t xml:space="preserve">您今天是怎么安排的呢？我今天的计划安排得很拥挤，早餐后前往公司处理一下订单，大概下午 </w:t>
      </w:r>
      <w:r>
        <w:t>1</w:t>
      </w:r>
      <w:r>
        <w:rPr>
          <w:spacing w:val="-11"/>
        </w:rPr>
        <w:t xml:space="preserve"> 点，因</w:t>
      </w:r>
      <w:r>
        <w:rPr>
          <w:spacing w:val="-3"/>
        </w:rPr>
        <w:t xml:space="preserve">为株式会社北海道銀行副行长的邀请，我将前往 </w:t>
      </w:r>
      <w:r>
        <w:t>Wakasu</w:t>
      </w:r>
      <w:r>
        <w:rPr>
          <w:spacing w:val="-17"/>
        </w:rPr>
        <w:t xml:space="preserve"> </w:t>
      </w:r>
      <w:r>
        <w:t>Golf</w:t>
      </w:r>
      <w:r>
        <w:rPr>
          <w:spacing w:val="-20"/>
        </w:rPr>
        <w:t xml:space="preserve"> </w:t>
      </w:r>
      <w:r>
        <w:t>Links</w:t>
      </w:r>
      <w:r>
        <w:rPr>
          <w:spacing w:val="24"/>
        </w:rPr>
        <w:t xml:space="preserve"> - </w:t>
      </w:r>
      <w:r>
        <w:t>Driving</w:t>
      </w:r>
      <w:r>
        <w:rPr>
          <w:spacing w:val="-15"/>
        </w:rPr>
        <w:t xml:space="preserve"> </w:t>
      </w:r>
      <w:r>
        <w:t>Range</w:t>
      </w:r>
      <w:r>
        <w:rPr>
          <w:spacing w:val="-7"/>
        </w:rPr>
        <w:t xml:space="preserve"> 打高尔夫球商讨事</w:t>
      </w:r>
      <w:r>
        <w:t>情，大概晚上会有属于自己的空闲时间。</w:t>
      </w:r>
    </w:p>
    <w:p w14:paraId="16958BDB">
      <w:pPr>
        <w:pStyle w:val="11"/>
        <w:spacing w:before="2"/>
      </w:pPr>
      <w:r>
        <w:rPr>
          <w:color w:val="FF0000"/>
        </w:rPr>
        <w:t>今日はどうですか</w:t>
      </w:r>
    </w:p>
    <w:p w14:paraId="52A02C0E">
      <w:pPr>
        <w:pStyle w:val="11"/>
        <w:spacing w:before="82"/>
      </w:pPr>
      <w:r>
        <w:rPr>
          <w:color w:val="FF0000"/>
        </w:rPr>
        <w:t>私、今日の予定がいっぱいです</w:t>
      </w:r>
    </w:p>
    <w:p w14:paraId="21139ABA">
      <w:pPr>
        <w:pStyle w:val="11"/>
        <w:spacing w:before="81"/>
      </w:pPr>
      <w:r>
        <w:rPr>
          <w:color w:val="FF0000"/>
          <w:w w:val="95"/>
        </w:rPr>
        <w:t>朝食事してから会社の注文を処理しに行って、午後</w:t>
      </w:r>
      <w:r>
        <w:rPr>
          <w:color w:val="FF0000"/>
          <w:spacing w:val="98"/>
        </w:rPr>
        <w:t xml:space="preserve"> </w:t>
      </w:r>
      <w:r>
        <w:rPr>
          <w:color w:val="FF0000"/>
          <w:w w:val="95"/>
        </w:rPr>
        <w:t>1</w:t>
      </w:r>
      <w:r>
        <w:rPr>
          <w:color w:val="FF0000"/>
          <w:spacing w:val="94"/>
        </w:rPr>
        <w:t xml:space="preserve"> </w:t>
      </w:r>
      <w:r>
        <w:rPr>
          <w:color w:val="FF0000"/>
          <w:w w:val="95"/>
        </w:rPr>
        <w:t>時ほど終わります</w:t>
      </w:r>
    </w:p>
    <w:p w14:paraId="07BF1D30">
      <w:pPr>
        <w:pStyle w:val="11"/>
        <w:spacing w:before="81" w:line="324" w:lineRule="auto"/>
        <w:ind w:right="220"/>
      </w:pPr>
      <w:r>
        <w:rPr>
          <w:color w:val="FF0000"/>
        </w:rPr>
        <w:t>株式会社の副社長に誘われて、wakasu</w:t>
      </w:r>
      <w:r>
        <w:rPr>
          <w:color w:val="FF0000"/>
          <w:spacing w:val="12"/>
        </w:rPr>
        <w:t xml:space="preserve"> </w:t>
      </w:r>
      <w:r>
        <w:rPr>
          <w:color w:val="FF0000"/>
        </w:rPr>
        <w:t>golf</w:t>
      </w:r>
      <w:r>
        <w:rPr>
          <w:color w:val="FF0000"/>
          <w:spacing w:val="11"/>
        </w:rPr>
        <w:t xml:space="preserve"> </w:t>
      </w:r>
      <w:r>
        <w:rPr>
          <w:color w:val="FF0000"/>
        </w:rPr>
        <w:t>links-driving</w:t>
      </w:r>
      <w:r>
        <w:rPr>
          <w:color w:val="FF0000"/>
          <w:spacing w:val="13"/>
        </w:rPr>
        <w:t xml:space="preserve"> </w:t>
      </w:r>
      <w:r>
        <w:rPr>
          <w:color w:val="FF0000"/>
        </w:rPr>
        <w:t>range</w:t>
      </w:r>
      <w:r>
        <w:rPr>
          <w:color w:val="FF0000"/>
          <w:spacing w:val="-7"/>
        </w:rPr>
        <w:t xml:space="preserve"> でゴルフしながら打ち合わせをしま</w:t>
      </w:r>
      <w:r>
        <w:rPr>
          <w:color w:val="FF0000"/>
        </w:rPr>
        <w:t>す</w:t>
      </w:r>
    </w:p>
    <w:p w14:paraId="308A5DAB">
      <w:pPr>
        <w:pStyle w:val="11"/>
        <w:spacing w:before="2"/>
      </w:pPr>
      <w:r>
        <w:rPr>
          <w:color w:val="FF0000"/>
        </w:rPr>
        <w:t>多分、夜は余裕な時間取れるかなと思ってます</w:t>
      </w:r>
    </w:p>
    <w:p w14:paraId="0FBA02ED">
      <w:pPr>
        <w:spacing w:after="0"/>
        <w:sectPr>
          <w:pgSz w:w="11910" w:h="16840"/>
          <w:pgMar w:top="1420" w:right="1580" w:bottom="280" w:left="1620" w:header="720" w:footer="720" w:gutter="0"/>
          <w:cols w:space="720" w:num="1"/>
        </w:sectPr>
      </w:pPr>
    </w:p>
    <w:p w14:paraId="38D6A6F1">
      <w:pPr>
        <w:pStyle w:val="9"/>
        <w:spacing w:line="360" w:lineRule="exact"/>
        <w:rPr>
          <w:rFonts w:hint="eastAsia" w:ascii="Microsoft YaHei UI" w:eastAsia="Microsoft YaHei UI"/>
        </w:rPr>
      </w:pPr>
      <w:r>
        <w:rPr>
          <w:rFonts w:hint="eastAsia" w:ascii="Microsoft YaHei UI" w:eastAsia="Microsoft YaHei UI"/>
        </w:rPr>
        <w:t>（如果话题延伸到高尔夫球上面）</w:t>
      </w:r>
    </w:p>
    <w:p w14:paraId="7303065A">
      <w:pPr>
        <w:pStyle w:val="11"/>
        <w:spacing w:before="15" w:line="324" w:lineRule="auto"/>
        <w:ind w:right="217"/>
      </w:pPr>
      <w:r>
        <w:t>高尔夫是我比较喜欢的一项运动，它算是很具有社交性的一个运动，我喜欢高尔夫的精神，自律，诚信，</w:t>
      </w:r>
      <w:r>
        <w:rPr>
          <w:spacing w:val="-87"/>
        </w:rPr>
        <w:t xml:space="preserve"> </w:t>
      </w:r>
      <w:r>
        <w:t>公平，友谊，我觉得我们的为人处事也应当如此。</w:t>
      </w:r>
    </w:p>
    <w:p w14:paraId="55FCC083">
      <w:pPr>
        <w:pStyle w:val="11"/>
        <w:spacing w:before="2" w:line="324" w:lineRule="auto"/>
        <w:ind w:right="5465"/>
      </w:pPr>
      <w:r>
        <w:rPr>
          <w:color w:val="FF0000"/>
          <w:spacing w:val="-1"/>
        </w:rPr>
        <w:t>ゴルフは、一つの好きなスポーツです</w:t>
      </w:r>
      <w:r>
        <w:rPr>
          <w:color w:val="FF0000"/>
        </w:rPr>
        <w:t>社交性あるスポーツで、ゴルフの</w:t>
      </w:r>
    </w:p>
    <w:p w14:paraId="5CFE08F5">
      <w:pPr>
        <w:pStyle w:val="11"/>
        <w:spacing w:before="1" w:line="324" w:lineRule="auto"/>
        <w:ind w:right="5285"/>
      </w:pPr>
      <w:r>
        <w:rPr>
          <w:color w:val="FF0000"/>
          <w:spacing w:val="-1"/>
        </w:rPr>
        <w:t>自律、公正、友情などの精神が好きです</w:t>
      </w:r>
      <w:r>
        <w:rPr>
          <w:color w:val="FF0000"/>
        </w:rPr>
        <w:t>我々の処世術でもそうすべきです</w:t>
      </w:r>
    </w:p>
    <w:p w14:paraId="10E5D56A">
      <w:pPr>
        <w:pStyle w:val="9"/>
        <w:spacing w:line="267" w:lineRule="exact"/>
        <w:rPr>
          <w:rFonts w:hint="eastAsia" w:ascii="Microsoft YaHei UI" w:eastAsia="Microsoft YaHei UI"/>
        </w:rPr>
      </w:pPr>
      <w:r>
        <w:rPr>
          <w:rFonts w:hint="eastAsia" w:ascii="Microsoft YaHei UI" w:eastAsia="Microsoft YaHei UI"/>
        </w:rPr>
        <w:t>（到这儿就暂时不回复，等下午之后分享打高尔夫球的素材）</w:t>
      </w:r>
    </w:p>
    <w:p w14:paraId="38EBA87D">
      <w:pPr>
        <w:spacing w:before="0" w:line="343" w:lineRule="exact"/>
        <w:ind w:left="180" w:right="0" w:firstLine="0"/>
        <w:jc w:val="left"/>
        <w:rPr>
          <w:rFonts w:hint="eastAsia" w:ascii="Microsoft YaHei UI" w:eastAsia="Microsoft YaHei UI"/>
          <w:b/>
          <w:sz w:val="21"/>
        </w:rPr>
      </w:pPr>
      <w:r>
        <w:rPr>
          <w:rFonts w:hint="eastAsia" w:ascii="Microsoft YaHei UI" w:eastAsia="Microsoft YaHei UI"/>
          <w:b/>
          <w:sz w:val="21"/>
        </w:rPr>
        <w:t>（下午，打高尔夫视频或照片）</w:t>
      </w:r>
    </w:p>
    <w:p w14:paraId="779C7E1E">
      <w:pPr>
        <w:pStyle w:val="11"/>
        <w:spacing w:before="15" w:line="324" w:lineRule="auto"/>
        <w:ind w:right="4745"/>
      </w:pPr>
      <w:r>
        <w:rPr>
          <w:spacing w:val="-1"/>
        </w:rPr>
        <w:t>抱歉回复晚了，现在还在球场，结束后与你联系</w:t>
      </w:r>
      <w:r>
        <w:rPr>
          <w:color w:val="FF0000"/>
        </w:rPr>
        <w:t>遅く返事してすみません</w:t>
      </w:r>
    </w:p>
    <w:p w14:paraId="74AC26AF">
      <w:pPr>
        <w:pStyle w:val="11"/>
        <w:spacing w:before="2"/>
      </w:pPr>
      <w:r>
        <w:rPr>
          <w:color w:val="FF0000"/>
        </w:rPr>
        <w:t>今ゴルフ場にいて、後連絡してます</w:t>
      </w:r>
    </w:p>
    <w:p w14:paraId="6EE160A2">
      <w:pPr>
        <w:pStyle w:val="9"/>
        <w:spacing w:before="4"/>
        <w:rPr>
          <w:rFonts w:hint="eastAsia" w:ascii="Microsoft YaHei UI" w:eastAsia="Microsoft YaHei UI"/>
        </w:rPr>
      </w:pPr>
      <w:r>
        <w:rPr>
          <w:rFonts w:hint="eastAsia" w:ascii="Microsoft YaHei UI" w:eastAsia="Microsoft YaHei UI"/>
        </w:rPr>
        <w:t>（如果上午的聊天结尾处客户未回复）</w:t>
      </w:r>
    </w:p>
    <w:p w14:paraId="23BDB297">
      <w:pPr>
        <w:pStyle w:val="11"/>
        <w:spacing w:before="16" w:line="324" w:lineRule="auto"/>
        <w:ind w:right="3845"/>
      </w:pPr>
      <w:r>
        <w:rPr>
          <w:spacing w:val="-1"/>
        </w:rPr>
        <w:t>我现在正在打高尔夫球，今天手感很好，获得了满意的分数</w:t>
      </w:r>
      <w:r>
        <w:rPr>
          <w:color w:val="FF0000"/>
        </w:rPr>
        <w:t>今ゴルフやってます</w:t>
      </w:r>
    </w:p>
    <w:p w14:paraId="04F41B25">
      <w:pPr>
        <w:pStyle w:val="11"/>
        <w:spacing w:before="1"/>
      </w:pPr>
      <w:r>
        <w:rPr>
          <w:color w:val="FF0000"/>
        </w:rPr>
        <w:t>運がいいし、満足する点数を取っています</w:t>
      </w:r>
    </w:p>
    <w:p w14:paraId="77FDDE46">
      <w:pPr>
        <w:pStyle w:val="9"/>
        <w:spacing w:before="4"/>
        <w:rPr>
          <w:rFonts w:hint="eastAsia" w:ascii="Microsoft YaHei UI" w:eastAsia="Microsoft YaHei UI"/>
        </w:rPr>
      </w:pPr>
      <w:r>
        <w:rPr>
          <w:rFonts w:hint="eastAsia" w:ascii="Microsoft YaHei UI" w:eastAsia="Microsoft YaHei UI"/>
        </w:rPr>
        <w:t>（打球结束之后）</w:t>
      </w:r>
    </w:p>
    <w:p w14:paraId="34BAF519">
      <w:pPr>
        <w:pStyle w:val="11"/>
        <w:spacing w:before="16" w:line="324" w:lineRule="auto"/>
        <w:ind w:right="217"/>
        <w:jc w:val="both"/>
      </w:pPr>
      <w:r>
        <w:t>久等了，很抱歉现在才回复，今天下午谈的一些事项耽搁了一些时间，因为这个副行长秋田桑是我叔叔的朋友，今天邀请我的目的是想让我公司的流动资金存在他们银行，为他完成他的存款业务，下午打高尔夫也是一直跟我说存款的事，在答应我一些条件之后，我把公司首席财务总监联系方式留给了他了，之后由财务总监汇报我具体商讨的事宜就好了。</w:t>
      </w:r>
    </w:p>
    <w:p w14:paraId="2BA395FD">
      <w:pPr>
        <w:pStyle w:val="11"/>
        <w:spacing w:before="2"/>
      </w:pPr>
      <w:r>
        <w:rPr>
          <w:color w:val="FF0000"/>
        </w:rPr>
        <w:t>お待たせいたします</w:t>
      </w:r>
    </w:p>
    <w:p w14:paraId="56775FCC">
      <w:pPr>
        <w:pStyle w:val="11"/>
        <w:spacing w:before="82"/>
      </w:pPr>
      <w:r>
        <w:rPr>
          <w:color w:val="FF0000"/>
        </w:rPr>
        <w:t>遅く返事してすみません</w:t>
      </w:r>
    </w:p>
    <w:p w14:paraId="1A83E96B">
      <w:pPr>
        <w:pStyle w:val="11"/>
        <w:spacing w:before="81"/>
      </w:pPr>
      <w:r>
        <w:rPr>
          <w:color w:val="FF0000"/>
        </w:rPr>
        <w:t>午後、いろんなことがあって返事遅れました</w:t>
      </w:r>
    </w:p>
    <w:p w14:paraId="4FAFCB99">
      <w:pPr>
        <w:pStyle w:val="11"/>
        <w:spacing w:before="81" w:line="324" w:lineRule="auto"/>
        <w:ind w:right="217"/>
      </w:pPr>
      <w:r>
        <w:rPr>
          <w:color w:val="FF0000"/>
        </w:rPr>
        <w:t>副頭取の秋田さんはは私、叔父さんの友人ですから、今日私を招待しているのは彼の預金業務のためにうち会社の流動資金を彼らの銀行に預けてほしいです、</w:t>
      </w:r>
    </w:p>
    <w:p w14:paraId="17E0261F">
      <w:pPr>
        <w:pStyle w:val="11"/>
        <w:spacing w:before="2" w:line="324" w:lineRule="auto"/>
        <w:ind w:right="217"/>
      </w:pPr>
      <w:r>
        <w:rPr>
          <w:color w:val="FF0000"/>
        </w:rPr>
        <w:t>午後ゴルフやっていた時にずっと預金のこと話して、いくつかの条件が満足されてるので、会社の最高財務官の連絡先を渡してます</w:t>
      </w:r>
    </w:p>
    <w:p w14:paraId="673B3D9B">
      <w:pPr>
        <w:pStyle w:val="11"/>
        <w:spacing w:before="1"/>
      </w:pPr>
      <w:r>
        <w:rPr>
          <w:color w:val="FF0000"/>
        </w:rPr>
        <w:t>後のこと、財務官から具体的に検討したことを報告すればいいです</w:t>
      </w:r>
    </w:p>
    <w:p w14:paraId="736322BC">
      <w:pPr>
        <w:pStyle w:val="11"/>
        <w:ind w:left="0"/>
      </w:pPr>
    </w:p>
    <w:p w14:paraId="5DFE6ED7">
      <w:pPr>
        <w:pStyle w:val="11"/>
        <w:spacing w:before="9"/>
        <w:ind w:left="0"/>
        <w:rPr>
          <w:sz w:val="12"/>
        </w:rPr>
      </w:pPr>
    </w:p>
    <w:p w14:paraId="0F16C2CA">
      <w:pPr>
        <w:pStyle w:val="11"/>
        <w:spacing w:line="324" w:lineRule="auto"/>
        <w:ind w:right="3305"/>
      </w:pPr>
      <w:r>
        <w:rPr>
          <w:spacing w:val="-1"/>
        </w:rPr>
        <w:t>现在我们去吃晚餐，等晚餐结束后我们再联系吧，祝你今天愉快。</w:t>
      </w:r>
      <w:r>
        <w:rPr>
          <w:color w:val="FF0000"/>
        </w:rPr>
        <w:t>今夕食を食べに行って、食べ終わったら連絡します</w:t>
      </w:r>
    </w:p>
    <w:p w14:paraId="6E23A068">
      <w:pPr>
        <w:pStyle w:val="11"/>
        <w:spacing w:before="1"/>
      </w:pPr>
      <w:r>
        <w:rPr>
          <w:color w:val="FF0000"/>
        </w:rPr>
        <w:t>楽しい一日を</w:t>
      </w:r>
    </w:p>
    <w:p w14:paraId="715BC780">
      <w:pPr>
        <w:pStyle w:val="9"/>
        <w:spacing w:before="5"/>
        <w:rPr>
          <w:rFonts w:hint="eastAsia" w:ascii="Microsoft YaHei UI" w:eastAsia="Microsoft YaHei UI"/>
        </w:rPr>
      </w:pPr>
      <w:r>
        <w:rPr>
          <w:rFonts w:hint="eastAsia" w:ascii="Microsoft YaHei UI" w:eastAsia="Microsoft YaHei UI"/>
        </w:rPr>
        <w:t>（晚餐结束之后）</w:t>
      </w:r>
    </w:p>
    <w:p w14:paraId="6FAEFCB7">
      <w:pPr>
        <w:pStyle w:val="11"/>
        <w:spacing w:before="15" w:line="324" w:lineRule="auto"/>
        <w:ind w:right="425"/>
      </w:pPr>
      <w:r>
        <w:rPr>
          <w:spacing w:val="-1"/>
        </w:rPr>
        <w:t>晚上好，我刚好找到了上午说的健康饮食研究的视频，我分享给你，你可以浏览看看，希望对你有帮助</w:t>
      </w:r>
      <w:r>
        <w:rPr>
          <w:color w:val="FF0000"/>
        </w:rPr>
        <w:t>こんばんは、</w:t>
      </w:r>
    </w:p>
    <w:p w14:paraId="5BA430CE">
      <w:pPr>
        <w:pStyle w:val="11"/>
        <w:spacing w:before="2" w:line="324" w:lineRule="auto"/>
        <w:ind w:right="3665"/>
      </w:pPr>
      <w:r>
        <w:rPr>
          <w:color w:val="FF0000"/>
          <w:spacing w:val="-1"/>
        </w:rPr>
        <w:t>午後中に話していた健康食生活研究のビデオを見つけました</w:t>
      </w:r>
      <w:r>
        <w:rPr>
          <w:color w:val="FF0000"/>
        </w:rPr>
        <w:t>シェアしてますが、ご覧ください</w:t>
      </w:r>
    </w:p>
    <w:p w14:paraId="55243CB3">
      <w:pPr>
        <w:pStyle w:val="11"/>
        <w:spacing w:before="1"/>
      </w:pPr>
      <w:r>
        <w:rPr>
          <w:color w:val="FF0000"/>
        </w:rPr>
        <w:t>あなたに役立ちますように</w:t>
      </w:r>
    </w:p>
    <w:p w14:paraId="3F1723B7">
      <w:pPr>
        <w:spacing w:before="4" w:line="369" w:lineRule="exact"/>
        <w:ind w:left="180" w:right="0" w:firstLine="0"/>
        <w:jc w:val="left"/>
        <w:rPr>
          <w:rFonts w:hint="eastAsia" w:ascii="Microsoft YaHei UI" w:eastAsia="Microsoft YaHei UI"/>
          <w:b/>
          <w:sz w:val="21"/>
        </w:rPr>
      </w:pPr>
      <w:r>
        <w:rPr>
          <w:rFonts w:hint="eastAsia" w:ascii="Microsoft YaHei UI" w:eastAsia="Microsoft YaHei UI"/>
          <w:b/>
          <w:sz w:val="21"/>
        </w:rPr>
        <w:t>（视频链接）</w:t>
      </w:r>
    </w:p>
    <w:p w14:paraId="16EA449B">
      <w:pPr>
        <w:spacing w:before="0" w:line="277" w:lineRule="exact"/>
        <w:ind w:left="180" w:right="0" w:firstLine="0"/>
        <w:jc w:val="left"/>
        <w:rPr>
          <w:sz w:val="22"/>
        </w:rPr>
      </w:pPr>
      <w:r>
        <w:fldChar w:fldCharType="begin"/>
      </w:r>
      <w:r>
        <w:instrText xml:space="preserve"> HYPERLINK "https://www.youtube.com/watch?v=-5HBfmff_GQ" \h </w:instrText>
      </w:r>
      <w:r>
        <w:fldChar w:fldCharType="separate"/>
      </w:r>
      <w:r>
        <w:rPr>
          <w:sz w:val="22"/>
        </w:rPr>
        <w:t>https://www.youtube.com/watch?v=-5HBfmff_GQ</w:t>
      </w:r>
      <w:r>
        <w:rPr>
          <w:sz w:val="22"/>
        </w:rPr>
        <w:fldChar w:fldCharType="end"/>
      </w:r>
    </w:p>
    <w:p w14:paraId="0CAE1C98">
      <w:pPr>
        <w:pStyle w:val="11"/>
        <w:spacing w:before="9"/>
        <w:ind w:left="0"/>
        <w:rPr>
          <w:sz w:val="28"/>
        </w:rPr>
      </w:pPr>
    </w:p>
    <w:p w14:paraId="17A480B8">
      <w:pPr>
        <w:pStyle w:val="11"/>
      </w:pPr>
      <w:r>
        <w:t>我平时一直很注重健康饮食。有时间也会去健身，游泳，瑜伽等活动</w:t>
      </w:r>
    </w:p>
    <w:p w14:paraId="2B04946A">
      <w:pPr>
        <w:pStyle w:val="11"/>
        <w:spacing w:before="81"/>
      </w:pPr>
      <w:r>
        <w:rPr>
          <w:color w:val="FF0000"/>
        </w:rPr>
        <w:t>普段にも健康的な食事を気になって、時間取れるならヨガ、水泳、ジムなどやってます</w:t>
      </w:r>
    </w:p>
    <w:p w14:paraId="71840642">
      <w:pPr>
        <w:spacing w:after="0"/>
        <w:sectPr>
          <w:pgSz w:w="11910" w:h="16840"/>
          <w:pgMar w:top="1400" w:right="1580" w:bottom="280" w:left="1620" w:header="720" w:footer="720" w:gutter="0"/>
          <w:cols w:space="720" w:num="1"/>
        </w:sectPr>
      </w:pPr>
    </w:p>
    <w:p w14:paraId="466BAFB4">
      <w:pPr>
        <w:spacing w:before="15"/>
        <w:ind w:left="180" w:right="0" w:firstLine="0"/>
        <w:jc w:val="left"/>
        <w:rPr>
          <w:rFonts w:hint="eastAsia" w:ascii="Microsoft YaHei UI" w:eastAsia="Microsoft YaHei UI"/>
          <w:b/>
          <w:sz w:val="18"/>
        </w:rPr>
      </w:pPr>
      <w:r>
        <w:drawing>
          <wp:anchor distT="0" distB="0" distL="0" distR="0" simplePos="0" relativeHeight="251660288" behindDoc="0" locked="0" layoutInCell="1" allowOverlap="1">
            <wp:simplePos x="0" y="0"/>
            <wp:positionH relativeFrom="page">
              <wp:posOffset>1097280</wp:posOffset>
            </wp:positionH>
            <wp:positionV relativeFrom="paragraph">
              <wp:posOffset>292735</wp:posOffset>
            </wp:positionV>
            <wp:extent cx="1823085" cy="182308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1823084" cy="1823084"/>
                    </a:xfrm>
                    <a:prstGeom prst="rect">
                      <a:avLst/>
                    </a:prstGeom>
                  </pic:spPr>
                </pic:pic>
              </a:graphicData>
            </a:graphic>
          </wp:anchor>
        </w:drawing>
      </w:r>
      <w:r>
        <w:rPr>
          <w:rFonts w:hint="eastAsia" w:ascii="Microsoft YaHei UI" w:eastAsia="Microsoft YaHei UI"/>
          <w:b/>
          <w:sz w:val="18"/>
        </w:rPr>
        <w:t>（健身照片素材）</w:t>
      </w:r>
    </w:p>
    <w:p w14:paraId="6C5383FA">
      <w:pPr>
        <w:pStyle w:val="11"/>
        <w:spacing w:before="134" w:line="324" w:lineRule="auto"/>
        <w:ind w:right="6185"/>
        <w:jc w:val="both"/>
      </w:pPr>
      <w:r>
        <w:rPr>
          <w:spacing w:val="-1"/>
        </w:rPr>
        <w:t>这是我在健身时拍摄的照片。我一直在为自己的形象努力。</w:t>
      </w:r>
      <w:r>
        <w:t>坚持健身，坚持锻炼。</w:t>
      </w:r>
    </w:p>
    <w:p w14:paraId="40614600">
      <w:pPr>
        <w:pStyle w:val="11"/>
        <w:spacing w:before="2"/>
      </w:pPr>
      <w:r>
        <w:t>保持放松的心态。</w:t>
      </w:r>
    </w:p>
    <w:p w14:paraId="39DB1517">
      <w:pPr>
        <w:pStyle w:val="11"/>
        <w:spacing w:before="82"/>
      </w:pPr>
      <w:r>
        <w:t>相信自己可以越活越年轻！。</w:t>
      </w:r>
    </w:p>
    <w:p w14:paraId="33FAFC21">
      <w:pPr>
        <w:pStyle w:val="11"/>
        <w:spacing w:before="81"/>
      </w:pPr>
      <w:r>
        <w:rPr>
          <w:color w:val="FF0000"/>
        </w:rPr>
        <w:t>これ、ジムやった時に取った写真です</w:t>
      </w:r>
    </w:p>
    <w:p w14:paraId="4D6FF1C6">
      <w:pPr>
        <w:pStyle w:val="11"/>
        <w:spacing w:before="81"/>
      </w:pPr>
      <w:r>
        <w:rPr>
          <w:color w:val="FF0000"/>
        </w:rPr>
        <w:t>ずっといいスタイルのために努力してます</w:t>
      </w:r>
    </w:p>
    <w:p w14:paraId="4DBA2223">
      <w:pPr>
        <w:pStyle w:val="11"/>
        <w:spacing w:before="82"/>
      </w:pPr>
      <w:r>
        <w:rPr>
          <w:color w:val="FF0000"/>
        </w:rPr>
        <w:t>運動をし続き、鍛えて続き、リラックスした気持ちを持ち、ますます若そう見えると信じます</w:t>
      </w:r>
    </w:p>
    <w:p w14:paraId="5B13E095">
      <w:pPr>
        <w:pStyle w:val="11"/>
        <w:ind w:left="0"/>
      </w:pPr>
    </w:p>
    <w:p w14:paraId="2D9A10F2">
      <w:pPr>
        <w:pStyle w:val="11"/>
        <w:spacing w:before="9"/>
        <w:ind w:left="0"/>
        <w:rPr>
          <w:sz w:val="12"/>
        </w:rPr>
      </w:pPr>
    </w:p>
    <w:p w14:paraId="76537565">
      <w:pPr>
        <w:pStyle w:val="11"/>
      </w:pPr>
      <w:r>
        <w:t>今天晚餐的时候</w:t>
      </w:r>
    </w:p>
    <w:p w14:paraId="58B60BE2">
      <w:pPr>
        <w:pStyle w:val="11"/>
        <w:spacing w:before="81" w:line="324" w:lineRule="auto"/>
        <w:ind w:right="5825"/>
      </w:pPr>
      <w:r>
        <w:rPr>
          <w:spacing w:val="-1"/>
        </w:rPr>
        <w:t>和秋田桑聊到了房产投资的话题。</w:t>
      </w:r>
      <w:r>
        <w:t>你有过投资房产的经历吗？</w:t>
      </w:r>
    </w:p>
    <w:p w14:paraId="6005D360">
      <w:pPr>
        <w:pStyle w:val="11"/>
        <w:spacing w:before="1"/>
      </w:pPr>
      <w:r>
        <w:rPr>
          <w:color w:val="FF0000"/>
        </w:rPr>
        <w:t>夕食した時、秋田さんと不動産投資についての話して、不動産投資したことありますか</w:t>
      </w:r>
    </w:p>
    <w:p w14:paraId="6F5D59B2">
      <w:pPr>
        <w:pStyle w:val="11"/>
        <w:ind w:left="0"/>
      </w:pPr>
    </w:p>
    <w:p w14:paraId="50051C45">
      <w:pPr>
        <w:pStyle w:val="11"/>
        <w:spacing w:before="9"/>
        <w:ind w:left="0"/>
        <w:rPr>
          <w:sz w:val="12"/>
        </w:rPr>
      </w:pPr>
    </w:p>
    <w:p w14:paraId="486D266C">
      <w:pPr>
        <w:pStyle w:val="11"/>
      </w:pPr>
      <w:r>
        <w:rPr>
          <w:spacing w:val="2"/>
          <w:w w:val="95"/>
        </w:rPr>
        <w:t xml:space="preserve">我在横滨市港南区投资了 </w:t>
      </w:r>
      <w:r>
        <w:rPr>
          <w:w w:val="95"/>
        </w:rPr>
        <w:t>7</w:t>
      </w:r>
      <w:r>
        <w:rPr>
          <w:spacing w:val="5"/>
          <w:w w:val="95"/>
        </w:rPr>
        <w:t xml:space="preserve"> 套房子</w:t>
      </w:r>
    </w:p>
    <w:p w14:paraId="4782817D">
      <w:pPr>
        <w:pStyle w:val="11"/>
        <w:spacing w:before="82"/>
      </w:pPr>
      <w:r>
        <w:rPr>
          <w:spacing w:val="-8"/>
        </w:rPr>
        <w:t xml:space="preserve">总投资金额 </w:t>
      </w:r>
      <w:r>
        <w:t>1</w:t>
      </w:r>
      <w:r>
        <w:rPr>
          <w:spacing w:val="-31"/>
        </w:rPr>
        <w:t xml:space="preserve"> 亿 </w:t>
      </w:r>
      <w:r>
        <w:t>4700</w:t>
      </w:r>
      <w:r>
        <w:rPr>
          <w:spacing w:val="-12"/>
        </w:rPr>
        <w:t xml:space="preserve"> 万日元</w:t>
      </w:r>
    </w:p>
    <w:p w14:paraId="13C95A82">
      <w:pPr>
        <w:pStyle w:val="11"/>
        <w:spacing w:before="81" w:line="324" w:lineRule="auto"/>
        <w:ind w:right="5825"/>
      </w:pPr>
      <w:r>
        <w:rPr>
          <w:spacing w:val="-1"/>
        </w:rPr>
        <w:t>虽然现在日本房租的回报率比较低</w:t>
      </w:r>
      <w:r>
        <w:t>但也算是我拥有的固定资产。</w:t>
      </w:r>
    </w:p>
    <w:p w14:paraId="774A7927">
      <w:pPr>
        <w:pStyle w:val="11"/>
        <w:spacing w:before="2" w:line="324" w:lineRule="auto"/>
        <w:ind w:right="4969"/>
      </w:pPr>
      <w:r>
        <w:rPr>
          <w:color w:val="FF0000"/>
          <w:spacing w:val="-7"/>
        </w:rPr>
        <w:t xml:space="preserve">横浜市港南区で </w:t>
      </w:r>
      <w:r>
        <w:rPr>
          <w:color w:val="FF0000"/>
          <w:spacing w:val="-1"/>
        </w:rPr>
        <w:t>7</w:t>
      </w:r>
      <w:r>
        <w:rPr>
          <w:color w:val="FF0000"/>
          <w:spacing w:val="-2"/>
        </w:rPr>
        <w:t xml:space="preserve"> 軒 の物件に投資しました</w:t>
      </w:r>
      <w:r>
        <w:rPr>
          <w:color w:val="FF0000"/>
          <w:spacing w:val="-8"/>
        </w:rPr>
        <w:t xml:space="preserve">投資総額は </w:t>
      </w:r>
      <w:r>
        <w:rPr>
          <w:color w:val="FF0000"/>
        </w:rPr>
        <w:t>1</w:t>
      </w:r>
      <w:r>
        <w:rPr>
          <w:color w:val="FF0000"/>
          <w:spacing w:val="-31"/>
        </w:rPr>
        <w:t xml:space="preserve"> 億 </w:t>
      </w:r>
      <w:r>
        <w:rPr>
          <w:color w:val="FF0000"/>
        </w:rPr>
        <w:t>4700</w:t>
      </w:r>
      <w:r>
        <w:rPr>
          <w:color w:val="FF0000"/>
          <w:spacing w:val="-2"/>
        </w:rPr>
        <w:t xml:space="preserve"> 万円です</w:t>
      </w:r>
    </w:p>
    <w:p w14:paraId="59CB272C">
      <w:pPr>
        <w:pStyle w:val="11"/>
        <w:spacing w:before="1"/>
      </w:pPr>
      <w:r>
        <w:rPr>
          <w:color w:val="FF0000"/>
          <w:spacing w:val="-1"/>
        </w:rPr>
        <w:t>今のところ、日本の家賃でのリターンが 低いけど、これは私が持っている固定資産です</w:t>
      </w:r>
    </w:p>
    <w:p w14:paraId="1625E336">
      <w:pPr>
        <w:pStyle w:val="11"/>
        <w:ind w:left="0"/>
      </w:pPr>
    </w:p>
    <w:p w14:paraId="77EB40A7">
      <w:pPr>
        <w:pStyle w:val="11"/>
        <w:spacing w:before="9"/>
        <w:ind w:left="0"/>
        <w:rPr>
          <w:sz w:val="12"/>
        </w:rPr>
      </w:pPr>
    </w:p>
    <w:p w14:paraId="6141298E">
      <w:pPr>
        <w:pStyle w:val="11"/>
      </w:pPr>
      <w:r>
        <w:rPr>
          <w:spacing w:val="-23"/>
        </w:rPr>
        <w:t xml:space="preserve">在 </w:t>
      </w:r>
      <w:r>
        <w:t>2018</w:t>
      </w:r>
      <w:r>
        <w:rPr>
          <w:spacing w:val="-10"/>
        </w:rPr>
        <w:t xml:space="preserve"> 年的时候</w:t>
      </w:r>
    </w:p>
    <w:p w14:paraId="47E153E3">
      <w:pPr>
        <w:pStyle w:val="11"/>
        <w:spacing w:before="81"/>
      </w:pPr>
      <w:r>
        <w:rPr>
          <w:spacing w:val="-3"/>
        </w:rPr>
        <w:t xml:space="preserve">还在新加坡东陵荷兰村房产投资 </w:t>
      </w:r>
      <w:r>
        <w:t>5</w:t>
      </w:r>
      <w:r>
        <w:rPr>
          <w:spacing w:val="-31"/>
        </w:rPr>
        <w:t xml:space="preserve"> 套 </w:t>
      </w:r>
      <w:r>
        <w:t>93</w:t>
      </w:r>
      <w:r>
        <w:rPr>
          <w:spacing w:val="-10"/>
        </w:rPr>
        <w:t xml:space="preserve"> 平的房子</w:t>
      </w:r>
    </w:p>
    <w:p w14:paraId="305619A1">
      <w:pPr>
        <w:pStyle w:val="11"/>
        <w:spacing w:before="82"/>
      </w:pPr>
      <w:r>
        <w:rPr>
          <w:spacing w:val="-9"/>
        </w:rPr>
        <w:t xml:space="preserve">当时买入价 </w:t>
      </w:r>
      <w:r>
        <w:t>10045.53</w:t>
      </w:r>
      <w:r>
        <w:rPr>
          <w:spacing w:val="-8"/>
        </w:rPr>
        <w:t xml:space="preserve"> 美元每平方米</w:t>
      </w:r>
    </w:p>
    <w:p w14:paraId="2343BF0B">
      <w:pPr>
        <w:pStyle w:val="11"/>
        <w:spacing w:before="81"/>
      </w:pPr>
      <w:r>
        <w:rPr>
          <w:spacing w:val="-1"/>
        </w:rPr>
        <w:t>19</w:t>
      </w:r>
      <w:r>
        <w:rPr>
          <w:spacing w:val="-24"/>
        </w:rPr>
        <w:t xml:space="preserve"> 年以 </w:t>
      </w:r>
      <w:r>
        <w:t>11400.92</w:t>
      </w:r>
      <w:r>
        <w:rPr>
          <w:spacing w:val="-7"/>
        </w:rPr>
        <w:t xml:space="preserve"> 美元每平方米卖出</w:t>
      </w:r>
    </w:p>
    <w:p w14:paraId="67ECFDC7">
      <w:pPr>
        <w:pStyle w:val="11"/>
        <w:spacing w:before="81"/>
      </w:pPr>
      <w:r>
        <w:rPr>
          <w:spacing w:val="-10"/>
        </w:rPr>
        <w:t xml:space="preserve">每平米赚 </w:t>
      </w:r>
      <w:r>
        <w:t>1356.89</w:t>
      </w:r>
      <w:r>
        <w:rPr>
          <w:spacing w:val="-16"/>
        </w:rPr>
        <w:t xml:space="preserve"> 美元</w:t>
      </w:r>
    </w:p>
    <w:p w14:paraId="06C2BAE8">
      <w:pPr>
        <w:pStyle w:val="11"/>
        <w:spacing w:before="82"/>
      </w:pPr>
      <w:r>
        <w:rPr>
          <w:spacing w:val="-7"/>
        </w:rPr>
        <w:t xml:space="preserve">总共让我赚了 </w:t>
      </w:r>
      <w:r>
        <w:t>60</w:t>
      </w:r>
      <w:r>
        <w:rPr>
          <w:spacing w:val="-12"/>
        </w:rPr>
        <w:t xml:space="preserve"> 万美金</w:t>
      </w:r>
    </w:p>
    <w:p w14:paraId="3275F98C">
      <w:pPr>
        <w:pStyle w:val="11"/>
        <w:spacing w:before="81"/>
      </w:pPr>
      <w:r>
        <w:t>其实房产投资一直是一个非常不错的投资项目。</w:t>
      </w:r>
    </w:p>
    <w:p w14:paraId="2CAD64D4">
      <w:pPr>
        <w:pStyle w:val="11"/>
        <w:spacing w:before="81"/>
      </w:pPr>
      <w:r>
        <w:rPr>
          <w:color w:val="FF0000"/>
        </w:rPr>
        <w:t>2018</w:t>
      </w:r>
      <w:r>
        <w:rPr>
          <w:color w:val="FF0000"/>
          <w:spacing w:val="-9"/>
        </w:rPr>
        <w:t xml:space="preserve"> 年の時、シンガポールホランドビレッジで </w:t>
      </w:r>
      <w:r>
        <w:rPr>
          <w:color w:val="FF0000"/>
        </w:rPr>
        <w:t>5</w:t>
      </w:r>
      <w:r>
        <w:rPr>
          <w:color w:val="FF0000"/>
          <w:spacing w:val="-31"/>
        </w:rPr>
        <w:t xml:space="preserve"> 軒 </w:t>
      </w:r>
      <w:r>
        <w:rPr>
          <w:color w:val="FF0000"/>
        </w:rPr>
        <w:t>93</w:t>
      </w:r>
      <w:r>
        <w:rPr>
          <w:color w:val="FF0000"/>
          <w:spacing w:val="-7"/>
        </w:rPr>
        <w:t xml:space="preserve"> 平方メートルの物件を投資したことあります</w:t>
      </w:r>
    </w:p>
    <w:p w14:paraId="53C69EF9">
      <w:pPr>
        <w:pStyle w:val="11"/>
        <w:spacing w:before="82"/>
      </w:pPr>
      <w:r>
        <w:rPr>
          <w:color w:val="FF0000"/>
          <w:spacing w:val="-5"/>
        </w:rPr>
        <w:t xml:space="preserve">当時、一平方メートルあたり </w:t>
      </w:r>
      <w:r>
        <w:rPr>
          <w:color w:val="FF0000"/>
        </w:rPr>
        <w:t>10045.53</w:t>
      </w:r>
      <w:r>
        <w:rPr>
          <w:color w:val="FF0000"/>
          <w:spacing w:val="-7"/>
        </w:rPr>
        <w:t xml:space="preserve"> ドルで購入し、</w:t>
      </w:r>
      <w:r>
        <w:rPr>
          <w:color w:val="FF0000"/>
        </w:rPr>
        <w:t>19</w:t>
      </w:r>
      <w:r>
        <w:rPr>
          <w:color w:val="FF0000"/>
          <w:spacing w:val="-24"/>
        </w:rPr>
        <w:t xml:space="preserve"> 年に </w:t>
      </w:r>
      <w:r>
        <w:rPr>
          <w:color w:val="FF0000"/>
        </w:rPr>
        <w:t>11400.92</w:t>
      </w:r>
      <w:r>
        <w:rPr>
          <w:color w:val="FF0000"/>
          <w:spacing w:val="-7"/>
        </w:rPr>
        <w:t xml:space="preserve"> で売りに出しました</w:t>
      </w:r>
    </w:p>
    <w:p w14:paraId="772F3668">
      <w:pPr>
        <w:pStyle w:val="11"/>
        <w:spacing w:before="81" w:line="324" w:lineRule="auto"/>
        <w:ind w:right="3078"/>
      </w:pPr>
      <w:r>
        <w:rPr>
          <w:color w:val="FF0000"/>
          <w:spacing w:val="-1"/>
        </w:rPr>
        <w:t>1</w:t>
      </w:r>
      <w:r>
        <w:rPr>
          <w:color w:val="FF0000"/>
          <w:spacing w:val="-13"/>
        </w:rPr>
        <w:t xml:space="preserve"> 平方メートルは </w:t>
      </w:r>
      <w:r>
        <w:rPr>
          <w:color w:val="FF0000"/>
          <w:spacing w:val="-1"/>
        </w:rPr>
        <w:t>1356.89</w:t>
      </w:r>
      <w:r>
        <w:rPr>
          <w:color w:val="FF0000"/>
          <w:spacing w:val="-11"/>
        </w:rPr>
        <w:t xml:space="preserve"> ドル稼い、合計で </w:t>
      </w:r>
      <w:r>
        <w:rPr>
          <w:color w:val="FF0000"/>
        </w:rPr>
        <w:t>60</w:t>
      </w:r>
      <w:r>
        <w:rPr>
          <w:color w:val="FF0000"/>
          <w:spacing w:val="-7"/>
        </w:rPr>
        <w:t xml:space="preserve"> 万ドル儲かりました</w:t>
      </w:r>
      <w:r>
        <w:rPr>
          <w:color w:val="FF0000"/>
        </w:rPr>
        <w:t>実は不動産投資派は素晴らしい投資項目です</w:t>
      </w:r>
    </w:p>
    <w:p w14:paraId="44444598">
      <w:pPr>
        <w:spacing w:after="0" w:line="324" w:lineRule="auto"/>
        <w:sectPr>
          <w:pgSz w:w="11910" w:h="16840"/>
          <w:pgMar w:top="1400" w:right="1580" w:bottom="280" w:left="1620" w:header="720" w:footer="720" w:gutter="0"/>
          <w:cols w:space="720" w:num="1"/>
        </w:sectPr>
      </w:pPr>
    </w:p>
    <w:p w14:paraId="771B0443">
      <w:pPr>
        <w:pStyle w:val="11"/>
        <w:spacing w:before="5"/>
        <w:ind w:left="0"/>
        <w:rPr>
          <w:sz w:val="9"/>
        </w:rPr>
      </w:pPr>
    </w:p>
    <w:p w14:paraId="51EBEFDC">
      <w:pPr>
        <w:pStyle w:val="11"/>
        <w:spacing w:before="75" w:line="324" w:lineRule="auto"/>
        <w:ind w:right="6005"/>
      </w:pPr>
      <w:r>
        <w:rPr>
          <w:spacing w:val="-1"/>
        </w:rPr>
        <w:t>其实对于投资我还是比较敏感，</w:t>
      </w:r>
      <w:r>
        <w:rPr>
          <w:spacing w:val="-87"/>
        </w:rPr>
        <w:t xml:space="preserve"> </w:t>
      </w:r>
      <w:r>
        <w:t>受父亲的影响</w:t>
      </w:r>
    </w:p>
    <w:p w14:paraId="27A66192">
      <w:pPr>
        <w:pStyle w:val="11"/>
        <w:spacing w:before="1"/>
      </w:pPr>
      <w:r>
        <w:t>也养成了我的投资的习惯。</w:t>
      </w:r>
    </w:p>
    <w:p w14:paraId="5D413B3E">
      <w:pPr>
        <w:pStyle w:val="11"/>
        <w:spacing w:before="82" w:line="324" w:lineRule="auto"/>
        <w:ind w:right="5465"/>
      </w:pPr>
      <w:r>
        <w:rPr>
          <w:spacing w:val="-1"/>
        </w:rPr>
        <w:t>不管是实体投资方面还是线上理财方面</w:t>
      </w:r>
      <w:r>
        <w:t>我都有进行一个组合型的分散投资</w:t>
      </w:r>
    </w:p>
    <w:p w14:paraId="609413E6">
      <w:pPr>
        <w:pStyle w:val="11"/>
        <w:spacing w:before="1" w:line="324" w:lineRule="auto"/>
        <w:ind w:right="5645"/>
      </w:pPr>
      <w:r>
        <w:rPr>
          <w:spacing w:val="-1"/>
        </w:rPr>
        <w:t>我不愿意看到我的金钱放在银行贬值</w:t>
      </w:r>
      <w:r>
        <w:t>但是不管是什么投资</w:t>
      </w:r>
    </w:p>
    <w:p w14:paraId="27AE065C">
      <w:pPr>
        <w:pStyle w:val="11"/>
        <w:spacing w:before="1"/>
      </w:pPr>
      <w:r>
        <w:t>都需要认真对待</w:t>
      </w:r>
    </w:p>
    <w:p w14:paraId="50EBDDD7">
      <w:pPr>
        <w:pStyle w:val="11"/>
        <w:spacing w:before="82"/>
      </w:pPr>
      <w:r>
        <w:t>要多元化的进行投资</w:t>
      </w:r>
    </w:p>
    <w:p w14:paraId="3C0D6037">
      <w:pPr>
        <w:pStyle w:val="11"/>
        <w:spacing w:before="81" w:line="324" w:lineRule="auto"/>
        <w:ind w:right="6545"/>
      </w:pPr>
      <w:r>
        <w:rPr>
          <w:spacing w:val="-1"/>
        </w:rPr>
        <w:t>鸡蛋不能放在一个篮子里</w:t>
      </w:r>
      <w:r>
        <w:t>合理的规划自己的资金</w:t>
      </w:r>
    </w:p>
    <w:p w14:paraId="2E02CA97">
      <w:pPr>
        <w:pStyle w:val="11"/>
        <w:spacing w:before="2" w:line="324" w:lineRule="auto"/>
        <w:ind w:right="4565"/>
      </w:pPr>
      <w:r>
        <w:rPr>
          <w:spacing w:val="-1"/>
        </w:rPr>
        <w:t>我们应该利用钱赚钱。这才是最有效的理财方式。</w:t>
      </w:r>
      <w:r>
        <w:rPr>
          <w:color w:val="FF0000"/>
        </w:rPr>
        <w:t>私、投資に対して比較的に敏感です</w:t>
      </w:r>
    </w:p>
    <w:p w14:paraId="0409E15B">
      <w:pPr>
        <w:pStyle w:val="11"/>
        <w:spacing w:before="1"/>
      </w:pPr>
      <w:r>
        <w:rPr>
          <w:color w:val="FF0000"/>
        </w:rPr>
        <w:t>父からの影響で、投資習慣になります</w:t>
      </w:r>
    </w:p>
    <w:p w14:paraId="49408846">
      <w:pPr>
        <w:pStyle w:val="11"/>
        <w:spacing w:before="81" w:line="324" w:lineRule="auto"/>
        <w:ind w:right="217"/>
      </w:pPr>
      <w:r>
        <w:rPr>
          <w:color w:val="FF0000"/>
        </w:rPr>
        <w:t>現物投資、またはオンライン理財とか、私は組合わ型の分散投資を行い、銀行でお金が値下がりするのが欲しくないですから、</w:t>
      </w:r>
    </w:p>
    <w:p w14:paraId="6F72EFBE">
      <w:pPr>
        <w:pStyle w:val="11"/>
        <w:spacing w:before="2" w:line="324" w:lineRule="auto"/>
        <w:ind w:right="217"/>
      </w:pPr>
      <w:r>
        <w:rPr>
          <w:color w:val="FF0000"/>
        </w:rPr>
        <w:t>どんな投資でも、真剣に取り組む必要があって、多角的に投資し、全ての卵を一つのカゴに入れてはいけないです</w:t>
      </w:r>
    </w:p>
    <w:p w14:paraId="73305AFF">
      <w:pPr>
        <w:pStyle w:val="11"/>
        <w:spacing w:before="1"/>
      </w:pPr>
      <w:r>
        <w:rPr>
          <w:color w:val="FF0000"/>
        </w:rPr>
        <w:t>自分の資金を適切に計画して、お金で金儲かるって、最も効果的な理財方式です</w:t>
      </w:r>
    </w:p>
    <w:p w14:paraId="18F1C37C">
      <w:pPr>
        <w:pStyle w:val="11"/>
        <w:ind w:left="0"/>
      </w:pPr>
    </w:p>
    <w:p w14:paraId="498D865A">
      <w:pPr>
        <w:pStyle w:val="11"/>
        <w:spacing w:before="9"/>
        <w:ind w:left="0"/>
        <w:rPr>
          <w:sz w:val="12"/>
        </w:rPr>
      </w:pPr>
    </w:p>
    <w:p w14:paraId="61C6EF57">
      <w:pPr>
        <w:pStyle w:val="11"/>
        <w:spacing w:line="324" w:lineRule="auto"/>
        <w:ind w:right="6005"/>
      </w:pPr>
      <w:r>
        <w:t>您对于投资的看法是怎样的？</w:t>
      </w:r>
      <w:r>
        <w:rPr>
          <w:spacing w:val="1"/>
        </w:rPr>
        <w:t xml:space="preserve"> </w:t>
      </w:r>
      <w:r>
        <w:rPr>
          <w:color w:val="FF0000"/>
          <w:spacing w:val="-1"/>
        </w:rPr>
        <w:t>投資についてどう思われますか</w:t>
      </w:r>
    </w:p>
    <w:p w14:paraId="0AA8727E">
      <w:pPr>
        <w:spacing w:before="0" w:line="298" w:lineRule="exact"/>
        <w:ind w:left="180" w:right="0" w:firstLine="0"/>
        <w:jc w:val="left"/>
        <w:rPr>
          <w:rFonts w:hint="eastAsia" w:ascii="Microsoft YaHei UI" w:eastAsia="Microsoft YaHei UI"/>
          <w:b/>
          <w:sz w:val="21"/>
        </w:rPr>
      </w:pPr>
      <w:r>
        <w:rPr>
          <w:rFonts w:hint="eastAsia" w:ascii="Microsoft YaHei UI" w:eastAsia="Microsoft YaHei UI"/>
          <w:b/>
          <w:sz w:val="21"/>
        </w:rPr>
        <w:t>（客户分享自己的投资理念或者经历之后）</w:t>
      </w:r>
    </w:p>
    <w:p w14:paraId="7684DCBB">
      <w:pPr>
        <w:pStyle w:val="11"/>
        <w:spacing w:before="15"/>
      </w:pPr>
      <w:r>
        <w:t>我非常赞同您的观点</w:t>
      </w:r>
    </w:p>
    <w:p w14:paraId="77EC0F6A">
      <w:pPr>
        <w:pStyle w:val="11"/>
        <w:spacing w:before="82" w:line="324" w:lineRule="auto"/>
        <w:ind w:right="6365"/>
      </w:pPr>
      <w:r>
        <w:rPr>
          <w:spacing w:val="-1"/>
        </w:rPr>
        <w:t>我认为我们有很多想法很像</w:t>
      </w:r>
      <w:r>
        <w:t>也有很多的共同点</w:t>
      </w:r>
    </w:p>
    <w:p w14:paraId="1C90ACCA">
      <w:pPr>
        <w:pStyle w:val="11"/>
        <w:spacing w:before="1" w:line="324" w:lineRule="auto"/>
        <w:ind w:right="6905"/>
      </w:pPr>
      <w:r>
        <w:rPr>
          <w:spacing w:val="-1"/>
        </w:rPr>
        <w:t>与你的交流非常开心</w:t>
      </w:r>
      <w:r>
        <w:rPr>
          <w:color w:val="FF0000"/>
          <w:spacing w:val="-1"/>
        </w:rPr>
        <w:t>ご意見、賛成します</w:t>
      </w:r>
    </w:p>
    <w:p w14:paraId="06E00369">
      <w:pPr>
        <w:pStyle w:val="11"/>
        <w:spacing w:before="1"/>
      </w:pPr>
      <w:r>
        <w:rPr>
          <w:color w:val="FF0000"/>
        </w:rPr>
        <w:t>我々は多くの考えが似ていると思って、共通点もいっぱいあって、お話しできて楽しかったのです</w:t>
      </w:r>
    </w:p>
    <w:p w14:paraId="3373892B">
      <w:pPr>
        <w:pStyle w:val="9"/>
        <w:spacing w:before="5"/>
        <w:rPr>
          <w:rFonts w:hint="eastAsia" w:ascii="Microsoft YaHei UI" w:eastAsia="Microsoft YaHei UI"/>
        </w:rPr>
      </w:pPr>
      <w:r>
        <w:rPr>
          <w:rFonts w:hint="eastAsia" w:ascii="Microsoft YaHei UI" w:eastAsia="Microsoft YaHei UI"/>
        </w:rPr>
        <w:t>（之后根据时间稍微在聊一下别的，问问客户明天的计划之类的，如果时间太晚了就收尾）</w:t>
      </w:r>
    </w:p>
    <w:p w14:paraId="2004AA5E">
      <w:pPr>
        <w:pStyle w:val="11"/>
        <w:spacing w:before="15" w:line="324" w:lineRule="auto"/>
        <w:ind w:right="5825"/>
      </w:pPr>
      <w:r>
        <w:rPr>
          <w:spacing w:val="-1"/>
        </w:rPr>
        <w:t>跟你聊天的时候感觉时间过得很快</w:t>
      </w:r>
      <w:r>
        <w:t>我要准备洗漱休息了</w:t>
      </w:r>
    </w:p>
    <w:p w14:paraId="6425245B">
      <w:pPr>
        <w:pStyle w:val="11"/>
        <w:spacing w:before="2"/>
      </w:pPr>
      <w:r>
        <w:t>明天我们在继续交流吧</w:t>
      </w:r>
    </w:p>
    <w:p w14:paraId="530B0973">
      <w:pPr>
        <w:pStyle w:val="11"/>
        <w:spacing w:before="81" w:line="324" w:lineRule="auto"/>
        <w:ind w:right="6185"/>
      </w:pPr>
      <w:r>
        <w:rPr>
          <w:spacing w:val="-1"/>
        </w:rPr>
        <w:t>祝你度过一个愉快舒适的夜晚</w:t>
      </w:r>
      <w:r>
        <w:t>晚安</w:t>
      </w:r>
    </w:p>
    <w:p w14:paraId="001865CB">
      <w:pPr>
        <w:pStyle w:val="11"/>
        <w:spacing w:before="1"/>
      </w:pPr>
      <w:r>
        <w:rPr>
          <w:color w:val="FF0000"/>
        </w:rPr>
        <w:t>あなたと話してるうち、時間が速いっていう感じ</w:t>
      </w:r>
    </w:p>
    <w:p w14:paraId="6F1C791B">
      <w:pPr>
        <w:pStyle w:val="11"/>
        <w:spacing w:before="82" w:line="324" w:lineRule="auto"/>
        <w:ind w:right="4025"/>
      </w:pPr>
      <w:r>
        <w:rPr>
          <w:color w:val="FF0000"/>
          <w:spacing w:val="-1"/>
        </w:rPr>
        <w:t>明日、メッセージのやり取りをし続きますね、良い夜を</w:t>
      </w:r>
      <w:r>
        <w:rPr>
          <w:color w:val="FF0000"/>
        </w:rPr>
        <w:t>おやすみなさい</w:t>
      </w:r>
    </w:p>
    <w:p w14:paraId="5DAE949F">
      <w:pPr>
        <w:pStyle w:val="11"/>
        <w:spacing w:before="10"/>
        <w:ind w:left="0"/>
        <w:rPr>
          <w:sz w:val="22"/>
        </w:rPr>
      </w:pPr>
    </w:p>
    <w:p w14:paraId="43D7A225">
      <w:pPr>
        <w:spacing w:before="1" w:line="278" w:lineRule="auto"/>
        <w:ind w:left="180" w:right="219" w:firstLine="0"/>
        <w:jc w:val="both"/>
        <w:rPr>
          <w:sz w:val="21"/>
        </w:rPr>
      </w:pPr>
      <w:r>
        <w:rPr>
          <w:w w:val="95"/>
          <w:sz w:val="21"/>
        </w:rPr>
        <w:t>【在和客户聊天的时候可能会遇到这么一个问题，消息发出去之后客户回复很慢，导致当天</w:t>
      </w:r>
      <w:r>
        <w:rPr>
          <w:spacing w:val="32"/>
          <w:w w:val="95"/>
          <w:sz w:val="21"/>
        </w:rPr>
        <w:t xml:space="preserve"> </w:t>
      </w:r>
      <w:r>
        <w:rPr>
          <w:w w:val="95"/>
          <w:sz w:val="21"/>
        </w:rPr>
        <w:t>的内容无法全部交流，如果当天有未了解到的重要信息，就推到后面慢慢了解，总之目的要</w:t>
      </w:r>
      <w:r>
        <w:rPr>
          <w:spacing w:val="22"/>
          <w:w w:val="95"/>
          <w:sz w:val="21"/>
        </w:rPr>
        <w:t xml:space="preserve"> </w:t>
      </w:r>
      <w:r>
        <w:rPr>
          <w:sz w:val="21"/>
        </w:rPr>
        <w:t>明确，不要被打乱了聊天思路，话题衔接要圆滑，聊天节奏始终要自己把控】</w:t>
      </w:r>
    </w:p>
    <w:p w14:paraId="3DEB0187">
      <w:pPr>
        <w:spacing w:after="0" w:line="278" w:lineRule="auto"/>
        <w:jc w:val="both"/>
        <w:rPr>
          <w:sz w:val="21"/>
        </w:rPr>
        <w:sectPr>
          <w:pgSz w:w="11910" w:h="16840"/>
          <w:pgMar w:top="1580" w:right="1580" w:bottom="280" w:left="1620" w:header="720" w:footer="720" w:gutter="0"/>
          <w:cols w:space="720" w:num="1"/>
        </w:sectPr>
      </w:pPr>
    </w:p>
    <w:p w14:paraId="2B300163">
      <w:pPr>
        <w:pStyle w:val="4"/>
      </w:pPr>
      <w:bookmarkStart w:id="16" w:name="（四）深化人物包装"/>
      <w:bookmarkEnd w:id="16"/>
      <w:bookmarkStart w:id="17" w:name="_bookmark8"/>
      <w:bookmarkEnd w:id="17"/>
      <w:r>
        <w:t>（四）深化人物包装</w:t>
      </w:r>
    </w:p>
    <w:p w14:paraId="08EDF1A7">
      <w:pPr>
        <w:pStyle w:val="6"/>
        <w:numPr>
          <w:ilvl w:val="0"/>
          <w:numId w:val="6"/>
        </w:numPr>
        <w:tabs>
          <w:tab w:val="left" w:pos="379"/>
        </w:tabs>
        <w:spacing w:before="57" w:after="0" w:line="240" w:lineRule="auto"/>
        <w:ind w:left="378" w:right="0" w:hanging="199"/>
        <w:jc w:val="left"/>
      </w:pPr>
      <w:bookmarkStart w:id="18" w:name="_bookmark9"/>
      <w:bookmarkEnd w:id="18"/>
      <w:bookmarkStart w:id="19" w:name="_bookmark9"/>
      <w:bookmarkEnd w:id="19"/>
      <w:bookmarkStart w:id="20" w:name="1.包装才艺"/>
      <w:bookmarkEnd w:id="20"/>
      <w:r>
        <w:t>包装才艺</w:t>
      </w:r>
    </w:p>
    <w:p w14:paraId="2BE16755">
      <w:pPr>
        <w:pStyle w:val="9"/>
        <w:spacing w:before="66"/>
      </w:pPr>
      <w:r>
        <w:t>（照片）《十五朵向日葵》梵高</w:t>
      </w:r>
    </w:p>
    <w:p w14:paraId="04C5A7FD">
      <w:pPr>
        <w:pStyle w:val="11"/>
        <w:spacing w:before="15"/>
        <w:ind w:left="0"/>
        <w:rPr>
          <w:rFonts w:ascii="微软雅黑"/>
          <w:b/>
          <w:sz w:val="8"/>
        </w:rPr>
      </w:pPr>
      <w:r>
        <w:drawing>
          <wp:anchor distT="0" distB="0" distL="0" distR="0" simplePos="0" relativeHeight="251660288" behindDoc="0" locked="0" layoutInCell="1" allowOverlap="1">
            <wp:simplePos x="0" y="0"/>
            <wp:positionH relativeFrom="page">
              <wp:posOffset>1143000</wp:posOffset>
            </wp:positionH>
            <wp:positionV relativeFrom="paragraph">
              <wp:posOffset>127635</wp:posOffset>
            </wp:positionV>
            <wp:extent cx="2009775" cy="267779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2009689" cy="2678049"/>
                    </a:xfrm>
                    <a:prstGeom prst="rect">
                      <a:avLst/>
                    </a:prstGeom>
                  </pic:spPr>
                </pic:pic>
              </a:graphicData>
            </a:graphic>
          </wp:anchor>
        </w:drawing>
      </w:r>
    </w:p>
    <w:p w14:paraId="573AFED6">
      <w:pPr>
        <w:pStyle w:val="11"/>
        <w:spacing w:before="79" w:line="324" w:lineRule="auto"/>
        <w:ind w:right="425"/>
      </w:pPr>
      <w:r>
        <w:rPr>
          <w:spacing w:val="-1"/>
        </w:rPr>
        <w:t>这是我之前在芝加哥艺术展上见到的最令我印象深刻的作品之一，梵高大师的名作《十五朵向日葵》，</w:t>
      </w:r>
      <w:r>
        <w:rPr>
          <w:spacing w:val="-87"/>
        </w:rPr>
        <w:t xml:space="preserve"> </w:t>
      </w:r>
      <w:r>
        <w:t>金色的向日葵，似乎带着炽热的热情，带来了希望和阳光，</w:t>
      </w:r>
    </w:p>
    <w:p w14:paraId="0C47F899">
      <w:pPr>
        <w:pStyle w:val="11"/>
        <w:spacing w:before="1"/>
      </w:pPr>
      <w:r>
        <w:rPr>
          <w:color w:val="FF0000"/>
        </w:rPr>
        <w:t>あなたと話してるうち、時間が速いっていう感じ</w:t>
      </w:r>
    </w:p>
    <w:p w14:paraId="52BFAD70">
      <w:pPr>
        <w:pStyle w:val="11"/>
        <w:spacing w:before="82" w:line="324" w:lineRule="auto"/>
        <w:ind w:right="4025"/>
      </w:pPr>
      <w:r>
        <w:rPr>
          <w:color w:val="FF0000"/>
          <w:spacing w:val="-1"/>
        </w:rPr>
        <w:t>明日、メッセージのやり取りをし続きますね、良い夜を</w:t>
      </w:r>
      <w:r>
        <w:rPr>
          <w:color w:val="FF0000"/>
        </w:rPr>
        <w:t>おやすみなさい</w:t>
      </w:r>
    </w:p>
    <w:p w14:paraId="574CD84F">
      <w:pPr>
        <w:pStyle w:val="11"/>
        <w:spacing w:before="5"/>
        <w:ind w:left="0"/>
        <w:rPr>
          <w:sz w:val="24"/>
        </w:rPr>
      </w:pPr>
    </w:p>
    <w:p w14:paraId="7A43A536">
      <w:pPr>
        <w:pStyle w:val="11"/>
        <w:spacing w:before="1" w:line="324" w:lineRule="auto"/>
        <w:ind w:right="605"/>
      </w:pPr>
      <w:r>
        <w:rPr>
          <w:spacing w:val="-1"/>
        </w:rPr>
        <w:t>我很沉迷于艺术作品之中，奈良美智大师你听说过吗，我很喜欢他的一幅作品，名字叫《背后藏刀》</w:t>
      </w:r>
      <w:r>
        <w:rPr>
          <w:color w:val="FF0000"/>
        </w:rPr>
        <w:t>私、芸術作品に夢中です</w:t>
      </w:r>
    </w:p>
    <w:p w14:paraId="247BACBB">
      <w:pPr>
        <w:pStyle w:val="11"/>
        <w:spacing w:before="1"/>
      </w:pPr>
      <w:r>
        <w:rPr>
          <w:color w:val="FF0000"/>
        </w:rPr>
        <w:t>奈良美智って聞いたことありますか</w:t>
      </w:r>
    </w:p>
    <w:p w14:paraId="58A27B78">
      <w:pPr>
        <w:pStyle w:val="11"/>
        <w:spacing w:before="81"/>
      </w:pPr>
      <w:r>
        <w:rPr>
          <w:rFonts w:hint="eastAsia" w:ascii="MS PGothic" w:hAnsi="MS PGothic" w:eastAsia="MS PGothic"/>
          <w:color w:val="FF0000"/>
        </w:rPr>
        <w:t>≪</w:t>
      </w:r>
      <w:r>
        <w:rPr>
          <w:color w:val="FF0000"/>
        </w:rPr>
        <w:t>Knife</w:t>
      </w:r>
      <w:r>
        <w:rPr>
          <w:color w:val="FF0000"/>
          <w:spacing w:val="-2"/>
        </w:rPr>
        <w:t xml:space="preserve"> </w:t>
      </w:r>
      <w:r>
        <w:rPr>
          <w:color w:val="FF0000"/>
        </w:rPr>
        <w:t>Behind</w:t>
      </w:r>
      <w:r>
        <w:rPr>
          <w:color w:val="FF0000"/>
          <w:spacing w:val="-5"/>
        </w:rPr>
        <w:t xml:space="preserve"> </w:t>
      </w:r>
      <w:r>
        <w:rPr>
          <w:color w:val="FF0000"/>
        </w:rPr>
        <w:t>Back</w:t>
      </w:r>
      <w:r>
        <w:rPr>
          <w:rFonts w:hint="eastAsia" w:ascii="MS PGothic" w:hAnsi="MS PGothic" w:eastAsia="MS PGothic"/>
          <w:color w:val="FF0000"/>
        </w:rPr>
        <w:t>≫</w:t>
      </w:r>
      <w:r>
        <w:rPr>
          <w:color w:val="FF0000"/>
        </w:rPr>
        <w:t>という作品、私すごく気に入ります</w:t>
      </w:r>
    </w:p>
    <w:p w14:paraId="2649C5E1">
      <w:pPr>
        <w:pStyle w:val="9"/>
        <w:spacing w:before="160"/>
      </w:pPr>
      <w:r>
        <w:t>（照片）《背后藏刀》奈良美智</w:t>
      </w:r>
    </w:p>
    <w:p w14:paraId="3515BA0B">
      <w:pPr>
        <w:pStyle w:val="11"/>
        <w:spacing w:before="16"/>
        <w:ind w:left="0"/>
        <w:rPr>
          <w:rFonts w:ascii="微软雅黑"/>
          <w:b/>
          <w:sz w:val="11"/>
        </w:rPr>
      </w:pPr>
      <w:r>
        <w:drawing>
          <wp:anchor distT="0" distB="0" distL="0" distR="0" simplePos="0" relativeHeight="251660288" behindDoc="0" locked="0" layoutInCell="1" allowOverlap="1">
            <wp:simplePos x="0" y="0"/>
            <wp:positionH relativeFrom="page">
              <wp:posOffset>1143000</wp:posOffset>
            </wp:positionH>
            <wp:positionV relativeFrom="paragraph">
              <wp:posOffset>163830</wp:posOffset>
            </wp:positionV>
            <wp:extent cx="2129155" cy="200342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2129368" cy="2003298"/>
                    </a:xfrm>
                    <a:prstGeom prst="rect">
                      <a:avLst/>
                    </a:prstGeom>
                  </pic:spPr>
                </pic:pic>
              </a:graphicData>
            </a:graphic>
          </wp:anchor>
        </w:drawing>
      </w:r>
    </w:p>
    <w:p w14:paraId="7273D115">
      <w:pPr>
        <w:pStyle w:val="11"/>
        <w:spacing w:before="148"/>
      </w:pPr>
      <w:r>
        <w:t>就是这幅画，不过它让人印象深刻的地方在于拍卖价格，你猜猜当时拍卖了多少钱？</w:t>
      </w:r>
    </w:p>
    <w:p w14:paraId="34DB6A72">
      <w:pPr>
        <w:pStyle w:val="11"/>
        <w:spacing w:before="81"/>
      </w:pPr>
      <w:r>
        <w:rPr>
          <w:color w:val="FF0000"/>
        </w:rPr>
        <w:t>最も印象的だったのは、オークション価格です、いくらで落札されたのですかって当ててみて</w:t>
      </w:r>
    </w:p>
    <w:p w14:paraId="4B117D7C">
      <w:pPr>
        <w:spacing w:after="0"/>
        <w:sectPr>
          <w:pgSz w:w="11910" w:h="16840"/>
          <w:pgMar w:top="1500" w:right="1580" w:bottom="280" w:left="1620" w:header="720" w:footer="720" w:gutter="0"/>
          <w:cols w:space="720" w:num="1"/>
        </w:sectPr>
      </w:pPr>
    </w:p>
    <w:p w14:paraId="4A345EC0">
      <w:pPr>
        <w:pStyle w:val="11"/>
        <w:spacing w:before="64"/>
      </w:pPr>
      <w:r>
        <w:rPr>
          <w:spacing w:val="-1"/>
        </w:rPr>
        <w:t>2019</w:t>
      </w:r>
      <w:r>
        <w:rPr>
          <w:spacing w:val="-7"/>
        </w:rPr>
        <w:t xml:space="preserve"> 年在香港苏富比拍卖行，</w:t>
      </w:r>
      <w:r>
        <w:t>1.7</w:t>
      </w:r>
      <w:r>
        <w:rPr>
          <w:spacing w:val="-11"/>
        </w:rPr>
        <w:t xml:space="preserve"> 亿港币落锤，最后以 </w:t>
      </w:r>
      <w:r>
        <w:t>1.957</w:t>
      </w:r>
      <w:r>
        <w:rPr>
          <w:spacing w:val="-7"/>
        </w:rPr>
        <w:t xml:space="preserve"> 亿港币成交，这就是油画与众不同的魅力</w:t>
      </w:r>
    </w:p>
    <w:p w14:paraId="28E6BF2E">
      <w:pPr>
        <w:pStyle w:val="11"/>
        <w:spacing w:before="81" w:line="324" w:lineRule="auto"/>
        <w:ind w:right="289"/>
      </w:pPr>
      <w:r>
        <w:rPr>
          <w:color w:val="FF0000"/>
          <w:spacing w:val="-1"/>
        </w:rPr>
        <w:t>2019</w:t>
      </w:r>
      <w:r>
        <w:rPr>
          <w:color w:val="FF0000"/>
          <w:spacing w:val="-11"/>
        </w:rPr>
        <w:t xml:space="preserve"> 年、香港サザビーズオークションで </w:t>
      </w:r>
      <w:r>
        <w:rPr>
          <w:color w:val="FF0000"/>
        </w:rPr>
        <w:t>1.7</w:t>
      </w:r>
      <w:r>
        <w:rPr>
          <w:color w:val="FF0000"/>
          <w:spacing w:val="-10"/>
        </w:rPr>
        <w:t xml:space="preserve"> 億香港元でドロップハンマー、最後に </w:t>
      </w:r>
      <w:r>
        <w:rPr>
          <w:color w:val="FF0000"/>
        </w:rPr>
        <w:t>1</w:t>
      </w:r>
      <w:r>
        <w:rPr>
          <w:color w:val="FF0000"/>
          <w:spacing w:val="-31"/>
        </w:rPr>
        <w:t xml:space="preserve"> 億 </w:t>
      </w:r>
      <w:r>
        <w:rPr>
          <w:color w:val="FF0000"/>
        </w:rPr>
        <w:t>9570</w:t>
      </w:r>
      <w:r>
        <w:rPr>
          <w:color w:val="FF0000"/>
          <w:spacing w:val="-10"/>
        </w:rPr>
        <w:t xml:space="preserve"> 万元で落</w:t>
      </w:r>
      <w:r>
        <w:rPr>
          <w:color w:val="FF0000"/>
        </w:rPr>
        <w:t>札されました</w:t>
      </w:r>
    </w:p>
    <w:p w14:paraId="13F33A32">
      <w:pPr>
        <w:pStyle w:val="11"/>
        <w:spacing w:before="1"/>
      </w:pPr>
      <w:r>
        <w:rPr>
          <w:color w:val="FF0000"/>
        </w:rPr>
        <w:t>これは油絵の特別な魅力です</w:t>
      </w:r>
    </w:p>
    <w:p w14:paraId="344D1CBF">
      <w:pPr>
        <w:pStyle w:val="11"/>
        <w:spacing w:before="82" w:line="324" w:lineRule="auto"/>
        <w:ind w:right="245"/>
        <w:jc w:val="both"/>
      </w:pPr>
      <w:r>
        <w:rPr>
          <w:spacing w:val="-1"/>
        </w:rPr>
        <w:t>我众多的爱好中也有画画，但是没有天分，一直都处于初学阶段，尽管如此我还是会在空闲时在画板上创作一些油画，我喜欢规划自己的时间，将自己从忙碌的一周中解放出来，充分利用闲暇时间做自己喜欢的</w:t>
      </w:r>
      <w:r>
        <w:t>事情</w:t>
      </w:r>
    </w:p>
    <w:p w14:paraId="5BD3F30E">
      <w:pPr>
        <w:pStyle w:val="11"/>
        <w:spacing w:before="2" w:line="324" w:lineRule="auto"/>
        <w:ind w:right="4565"/>
      </w:pPr>
      <w:r>
        <w:rPr>
          <w:color w:val="FF0000"/>
          <w:spacing w:val="-1"/>
        </w:rPr>
        <w:t>多くの趣味の中には絵もあるけど、才能ないです</w:t>
      </w:r>
      <w:r>
        <w:rPr>
          <w:color w:val="FF0000"/>
        </w:rPr>
        <w:t>ずっと初心者ですネ</w:t>
      </w:r>
    </w:p>
    <w:p w14:paraId="371BC1CD">
      <w:pPr>
        <w:pStyle w:val="11"/>
        <w:spacing w:before="1"/>
      </w:pPr>
      <w:r>
        <w:rPr>
          <w:color w:val="FF0000"/>
        </w:rPr>
        <w:t>それでも時間取れる時、パネルに絵を描きます</w:t>
      </w:r>
    </w:p>
    <w:p w14:paraId="4A83797B">
      <w:pPr>
        <w:pStyle w:val="11"/>
        <w:spacing w:before="81"/>
      </w:pPr>
      <w:r>
        <w:rPr>
          <w:color w:val="FF0000"/>
        </w:rPr>
        <w:t>忙しい一週間から解放され、好きなことをしてます</w:t>
      </w:r>
    </w:p>
    <w:p w14:paraId="24B4D943">
      <w:pPr>
        <w:pStyle w:val="9"/>
        <w:spacing w:before="160"/>
      </w:pPr>
      <w:r>
        <w:drawing>
          <wp:anchor distT="0" distB="0" distL="0" distR="0" simplePos="0" relativeHeight="251660288" behindDoc="0" locked="0" layoutInCell="1" allowOverlap="1">
            <wp:simplePos x="0" y="0"/>
            <wp:positionH relativeFrom="page">
              <wp:posOffset>1143000</wp:posOffset>
            </wp:positionH>
            <wp:positionV relativeFrom="paragraph">
              <wp:posOffset>426085</wp:posOffset>
            </wp:positionV>
            <wp:extent cx="5237480" cy="317690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2" cstate="print"/>
                    <a:stretch>
                      <a:fillRect/>
                    </a:stretch>
                  </pic:blipFill>
                  <pic:spPr>
                    <a:xfrm>
                      <a:off x="0" y="0"/>
                      <a:ext cx="5237224" cy="3176778"/>
                    </a:xfrm>
                    <a:prstGeom prst="rect">
                      <a:avLst/>
                    </a:prstGeom>
                  </pic:spPr>
                </pic:pic>
              </a:graphicData>
            </a:graphic>
          </wp:anchor>
        </w:drawing>
      </w:r>
      <w:r>
        <w:t>（自己的画作照片）</w:t>
      </w:r>
    </w:p>
    <w:p w14:paraId="64866B4A">
      <w:pPr>
        <w:pStyle w:val="11"/>
        <w:spacing w:line="324" w:lineRule="auto"/>
        <w:ind w:right="245"/>
      </w:pPr>
      <w:r>
        <w:rPr>
          <w:spacing w:val="-1"/>
        </w:rPr>
        <w:t>这是我最近的一幅作品，有些粗糙，献丑啦，我十分享受创造艺术的过程，虽然没有足够的天分，但是我</w:t>
      </w:r>
      <w:r>
        <w:t>仍然热爱它</w:t>
      </w:r>
    </w:p>
    <w:p w14:paraId="278E2902">
      <w:pPr>
        <w:pStyle w:val="11"/>
      </w:pPr>
      <w:r>
        <w:rPr>
          <w:color w:val="FF0000"/>
        </w:rPr>
        <w:t>これは私、最近作った作品です</w:t>
      </w:r>
    </w:p>
    <w:p w14:paraId="2C68F180">
      <w:pPr>
        <w:pStyle w:val="11"/>
        <w:spacing w:before="77"/>
      </w:pPr>
      <w:r>
        <w:rPr>
          <w:color w:val="FF0000"/>
        </w:rPr>
        <w:t>なんだか粗末ですから、恥ずかしいです</w:t>
      </w:r>
    </w:p>
    <w:p w14:paraId="73571701">
      <w:pPr>
        <w:pStyle w:val="11"/>
        <w:spacing w:before="82"/>
      </w:pPr>
      <w:r>
        <w:rPr>
          <w:color w:val="FF0000"/>
        </w:rPr>
        <w:t>芸術の作リ、かなり楽しんでいます、才能ありませんが、大好き</w:t>
      </w:r>
    </w:p>
    <w:p w14:paraId="6D93C1F1">
      <w:pPr>
        <w:pStyle w:val="6"/>
        <w:spacing w:before="129"/>
        <w:ind w:left="180" w:firstLine="0"/>
        <w:rPr>
          <w:rFonts w:hint="eastAsia" w:ascii="微软雅黑" w:eastAsia="微软雅黑"/>
        </w:rPr>
      </w:pPr>
      <w:r>
        <w:rPr>
          <w:rFonts w:hint="eastAsia" w:ascii="微软雅黑" w:eastAsia="微软雅黑"/>
        </w:rPr>
        <w:t>（收尾）</w:t>
      </w:r>
    </w:p>
    <w:p w14:paraId="4AE6760C">
      <w:pPr>
        <w:spacing w:after="0"/>
        <w:rPr>
          <w:rFonts w:hint="eastAsia" w:ascii="微软雅黑" w:eastAsia="微软雅黑"/>
        </w:rPr>
        <w:sectPr>
          <w:pgSz w:w="11910" w:h="16840"/>
          <w:pgMar w:top="1400" w:right="1580" w:bottom="280" w:left="1620" w:header="720" w:footer="720" w:gutter="0"/>
          <w:cols w:space="720" w:num="1"/>
        </w:sectPr>
      </w:pPr>
    </w:p>
    <w:p w14:paraId="637AFA51">
      <w:pPr>
        <w:pStyle w:val="6"/>
        <w:numPr>
          <w:ilvl w:val="0"/>
          <w:numId w:val="6"/>
        </w:numPr>
        <w:tabs>
          <w:tab w:val="left" w:pos="379"/>
        </w:tabs>
        <w:spacing w:before="0" w:after="0" w:line="240" w:lineRule="auto"/>
        <w:ind w:left="378" w:right="0" w:hanging="199"/>
        <w:jc w:val="left"/>
      </w:pPr>
      <w:bookmarkStart w:id="21" w:name="_bookmark10"/>
      <w:bookmarkEnd w:id="21"/>
      <w:bookmarkStart w:id="22" w:name="2.包装事业"/>
      <w:bookmarkEnd w:id="22"/>
      <w:bookmarkStart w:id="23" w:name="_bookmark10"/>
      <w:bookmarkEnd w:id="23"/>
      <w:r>
        <w:t>包装事业</w:t>
      </w:r>
    </w:p>
    <w:p w14:paraId="411109D0">
      <w:pPr>
        <w:pStyle w:val="9"/>
        <w:spacing w:before="67"/>
      </w:pPr>
      <w:r>
        <w:t>（晨跑图，如果季节不符需更换素材）</w:t>
      </w:r>
    </w:p>
    <w:p w14:paraId="3AA406CD">
      <w:pPr>
        <w:pStyle w:val="11"/>
        <w:spacing w:before="4"/>
        <w:ind w:left="0"/>
        <w:rPr>
          <w:rFonts w:ascii="微软雅黑"/>
          <w:b/>
          <w:sz w:val="8"/>
        </w:rPr>
      </w:pPr>
      <w:r>
        <w:drawing>
          <wp:anchor distT="0" distB="0" distL="0" distR="0" simplePos="0" relativeHeight="251660288" behindDoc="0" locked="0" layoutInCell="1" allowOverlap="1">
            <wp:simplePos x="0" y="0"/>
            <wp:positionH relativeFrom="page">
              <wp:posOffset>1143000</wp:posOffset>
            </wp:positionH>
            <wp:positionV relativeFrom="paragraph">
              <wp:posOffset>121285</wp:posOffset>
            </wp:positionV>
            <wp:extent cx="2893060" cy="386905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2893093" cy="3869150"/>
                    </a:xfrm>
                    <a:prstGeom prst="rect">
                      <a:avLst/>
                    </a:prstGeom>
                  </pic:spPr>
                </pic:pic>
              </a:graphicData>
            </a:graphic>
          </wp:anchor>
        </w:drawing>
      </w:r>
    </w:p>
    <w:p w14:paraId="7B405AA1">
      <w:pPr>
        <w:pStyle w:val="11"/>
        <w:spacing w:before="85" w:line="324" w:lineRule="auto"/>
        <w:ind w:right="4025"/>
      </w:pPr>
      <w:r>
        <w:rPr>
          <w:spacing w:val="-1"/>
        </w:rPr>
        <w:t>早上好，晨跑中，今天也是充满希望的一天，请多多关照</w:t>
      </w:r>
      <w:r>
        <w:rPr>
          <w:color w:val="FF0000"/>
        </w:rPr>
        <w:t>おはよう御座います</w:t>
      </w:r>
    </w:p>
    <w:p w14:paraId="2E8C7C0D">
      <w:pPr>
        <w:pStyle w:val="11"/>
        <w:spacing w:before="1"/>
      </w:pPr>
      <w:r>
        <w:rPr>
          <w:color w:val="FF0000"/>
        </w:rPr>
        <w:t>朝ジョギング中です</w:t>
      </w:r>
    </w:p>
    <w:p w14:paraId="4ED9FA72">
      <w:pPr>
        <w:pStyle w:val="11"/>
        <w:spacing w:before="82" w:line="324" w:lineRule="auto"/>
        <w:ind w:right="6185"/>
      </w:pPr>
      <w:r>
        <w:rPr>
          <w:color w:val="FF0000"/>
          <w:spacing w:val="-1"/>
        </w:rPr>
        <w:t>今日も希望に満ちる一日です</w:t>
      </w:r>
      <w:r>
        <w:rPr>
          <w:color w:val="FF0000"/>
        </w:rPr>
        <w:t>よろしくお願いします</w:t>
      </w:r>
    </w:p>
    <w:p w14:paraId="76DE450A">
      <w:pPr>
        <w:pStyle w:val="11"/>
        <w:spacing w:before="4"/>
        <w:ind w:left="0"/>
        <w:rPr>
          <w:sz w:val="20"/>
        </w:rPr>
      </w:pPr>
    </w:p>
    <w:p w14:paraId="5BE2996E">
      <w:pPr>
        <w:spacing w:before="0"/>
        <w:ind w:left="180" w:right="0" w:firstLine="0"/>
        <w:jc w:val="left"/>
        <w:rPr>
          <w:rFonts w:hint="eastAsia" w:ascii="微软雅黑" w:eastAsia="微软雅黑"/>
          <w:b/>
          <w:sz w:val="18"/>
        </w:rPr>
      </w:pPr>
      <w:r>
        <w:rPr>
          <w:rFonts w:hint="eastAsia" w:ascii="微软雅黑" w:eastAsia="微软雅黑"/>
          <w:b/>
          <w:sz w:val="18"/>
        </w:rPr>
        <w:t>（晨跑结束以后）</w:t>
      </w:r>
    </w:p>
    <w:p w14:paraId="34532B72">
      <w:pPr>
        <w:pStyle w:val="11"/>
        <w:spacing w:before="33" w:line="324" w:lineRule="auto"/>
        <w:ind w:right="2045"/>
      </w:pPr>
      <w:r>
        <w:rPr>
          <w:spacing w:val="-1"/>
        </w:rPr>
        <w:t>我打算开车去一趟的我的工厂，今天将有个重要的会议，你今天都有些什么安排？</w:t>
      </w:r>
      <w:r>
        <w:rPr>
          <w:spacing w:val="-87"/>
        </w:rPr>
        <w:t xml:space="preserve"> </w:t>
      </w:r>
      <w:r>
        <w:rPr>
          <w:color w:val="FF0000"/>
        </w:rPr>
        <w:t>車で工場に行くつもりですが、今日は重要な会議があるから</w:t>
      </w:r>
    </w:p>
    <w:p w14:paraId="21AACFD1">
      <w:pPr>
        <w:pStyle w:val="11"/>
        <w:spacing w:before="1"/>
      </w:pPr>
      <w:r>
        <w:rPr>
          <w:color w:val="FF0000"/>
        </w:rPr>
        <w:t>あなたは今日、何か予定ありますか</w:t>
      </w:r>
    </w:p>
    <w:p w14:paraId="5CABBC86">
      <w:pPr>
        <w:pStyle w:val="11"/>
        <w:ind w:left="0"/>
      </w:pPr>
    </w:p>
    <w:p w14:paraId="0617B388">
      <w:pPr>
        <w:pStyle w:val="11"/>
        <w:spacing w:before="9"/>
        <w:ind w:left="0"/>
        <w:rPr>
          <w:sz w:val="12"/>
        </w:rPr>
      </w:pPr>
    </w:p>
    <w:p w14:paraId="3F76EF98">
      <w:pPr>
        <w:pStyle w:val="11"/>
      </w:pPr>
      <w:r>
        <w:t>受全球此次疫情的影响，美国政府关闭了我在旧金山的出口贸易，导致我的工厂无法正常运转</w:t>
      </w:r>
    </w:p>
    <w:p w14:paraId="78550693">
      <w:pPr>
        <w:pStyle w:val="11"/>
        <w:spacing w:before="82" w:line="324" w:lineRule="auto"/>
        <w:ind w:right="245"/>
      </w:pPr>
      <w:r>
        <w:rPr>
          <w:color w:val="FF0000"/>
          <w:spacing w:val="-1"/>
        </w:rPr>
        <w:t>全世界はコロナで影響されて、アメリカ政府からこちらのサンフランシスコにの輸出貿易が閉鎖されま</w:t>
      </w:r>
      <w:r>
        <w:rPr>
          <w:color w:val="FF0000"/>
        </w:rPr>
        <w:t>す</w:t>
      </w:r>
    </w:p>
    <w:p w14:paraId="1595D931">
      <w:pPr>
        <w:pStyle w:val="11"/>
        <w:spacing w:before="5"/>
        <w:ind w:left="0"/>
        <w:rPr>
          <w:sz w:val="24"/>
        </w:rPr>
      </w:pPr>
    </w:p>
    <w:p w14:paraId="0D222514">
      <w:pPr>
        <w:pStyle w:val="11"/>
        <w:spacing w:line="324" w:lineRule="auto"/>
        <w:ind w:right="245"/>
      </w:pPr>
      <w:r>
        <w:rPr>
          <w:spacing w:val="-1"/>
        </w:rPr>
        <w:t>我的工厂主要生产体育运动器材，针对旧金山和中国大陆的出口贸易，向各大城市提供运动健身器材，我</w:t>
      </w:r>
      <w:r>
        <w:t>到了我的工厂可以为你拍摄我工厂的照片</w:t>
      </w:r>
    </w:p>
    <w:p w14:paraId="75BDDD0A">
      <w:pPr>
        <w:pStyle w:val="11"/>
        <w:spacing w:before="2" w:line="324" w:lineRule="auto"/>
        <w:ind w:right="245"/>
      </w:pPr>
      <w:r>
        <w:rPr>
          <w:color w:val="FF0000"/>
          <w:spacing w:val="-1"/>
        </w:rPr>
        <w:t>工場は主にスポーツ器具を生産し、サンフランシスコや中国向けの輸出貿易で、各都市にスポーツ器具</w:t>
      </w:r>
      <w:r>
        <w:rPr>
          <w:color w:val="FF0000"/>
        </w:rPr>
        <w:t>を提供してます</w:t>
      </w:r>
    </w:p>
    <w:p w14:paraId="4AE68CCD">
      <w:pPr>
        <w:pStyle w:val="11"/>
        <w:spacing w:before="1"/>
      </w:pPr>
      <w:r>
        <w:rPr>
          <w:color w:val="FF0000"/>
        </w:rPr>
        <w:t>工場に到着してから、写真を撮ってあげますよね</w:t>
      </w:r>
    </w:p>
    <w:p w14:paraId="3F86C9FA">
      <w:pPr>
        <w:spacing w:after="0"/>
        <w:sectPr>
          <w:pgSz w:w="11910" w:h="16840"/>
          <w:pgMar w:top="1360" w:right="1580" w:bottom="280" w:left="1620" w:header="720" w:footer="720" w:gutter="0"/>
          <w:cols w:space="720" w:num="1"/>
        </w:sectPr>
      </w:pPr>
    </w:p>
    <w:p w14:paraId="571A1B15">
      <w:pPr>
        <w:spacing w:before="31"/>
        <w:ind w:left="180" w:right="0" w:firstLine="0"/>
        <w:jc w:val="left"/>
        <w:rPr>
          <w:rFonts w:hint="eastAsia" w:ascii="微软雅黑" w:eastAsia="微软雅黑"/>
          <w:b/>
          <w:sz w:val="18"/>
        </w:rPr>
      </w:pPr>
      <w:r>
        <w:drawing>
          <wp:anchor distT="0" distB="0" distL="0" distR="0" simplePos="0" relativeHeight="251660288" behindDoc="0" locked="0" layoutInCell="1" allowOverlap="1">
            <wp:simplePos x="0" y="0"/>
            <wp:positionH relativeFrom="page">
              <wp:posOffset>1143000</wp:posOffset>
            </wp:positionH>
            <wp:positionV relativeFrom="paragraph">
              <wp:posOffset>268605</wp:posOffset>
            </wp:positionV>
            <wp:extent cx="4540250" cy="170561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4" cstate="print"/>
                    <a:stretch>
                      <a:fillRect/>
                    </a:stretch>
                  </pic:blipFill>
                  <pic:spPr>
                    <a:xfrm>
                      <a:off x="0" y="0"/>
                      <a:ext cx="4540428" cy="1705737"/>
                    </a:xfrm>
                    <a:prstGeom prst="rect">
                      <a:avLst/>
                    </a:prstGeom>
                  </pic:spPr>
                </pic:pic>
              </a:graphicData>
            </a:graphic>
          </wp:anchor>
        </w:drawing>
      </w:r>
      <w:r>
        <w:rPr>
          <w:rFonts w:hint="eastAsia" w:ascii="微软雅黑" w:eastAsia="微软雅黑"/>
          <w:b/>
          <w:sz w:val="18"/>
        </w:rPr>
        <w:t>（间隔一个小时左右发工厂图片）</w:t>
      </w:r>
    </w:p>
    <w:p w14:paraId="5EF60E3B">
      <w:pPr>
        <w:pStyle w:val="11"/>
        <w:ind w:left="0"/>
        <w:rPr>
          <w:rFonts w:ascii="微软雅黑"/>
          <w:b/>
          <w:sz w:val="5"/>
        </w:rPr>
      </w:pPr>
    </w:p>
    <w:p w14:paraId="7C9AEAF0">
      <w:pPr>
        <w:pStyle w:val="11"/>
        <w:rPr>
          <w:rFonts w:ascii="微软雅黑"/>
          <w:sz w:val="20"/>
        </w:rPr>
      </w:pPr>
      <w:r>
        <w:rPr>
          <w:rFonts w:ascii="微软雅黑"/>
          <w:sz w:val="20"/>
        </w:rPr>
        <w:drawing>
          <wp:inline distT="0" distB="0" distL="0" distR="0">
            <wp:extent cx="2259965" cy="169672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2260065" cy="1697354"/>
                    </a:xfrm>
                    <a:prstGeom prst="rect">
                      <a:avLst/>
                    </a:prstGeom>
                  </pic:spPr>
                </pic:pic>
              </a:graphicData>
            </a:graphic>
          </wp:inline>
        </w:drawing>
      </w:r>
    </w:p>
    <w:p w14:paraId="7F39CE57">
      <w:pPr>
        <w:pStyle w:val="11"/>
        <w:spacing w:before="108" w:line="324" w:lineRule="auto"/>
        <w:ind w:right="2135"/>
      </w:pPr>
      <w:r>
        <w:rPr>
          <w:spacing w:val="-3"/>
        </w:rPr>
        <w:t xml:space="preserve">这是我的工厂以及仓库，由于疫情这些运动器材没有库存，我有 </w:t>
      </w:r>
      <w:r>
        <w:t>14</w:t>
      </w:r>
      <w:r>
        <w:rPr>
          <w:spacing w:val="-8"/>
        </w:rPr>
        <w:t xml:space="preserve"> 个这样的厂房</w:t>
      </w:r>
      <w:r>
        <w:rPr>
          <w:color w:val="FF0000"/>
        </w:rPr>
        <w:t>これは工場と倉庫です</w:t>
      </w:r>
    </w:p>
    <w:p w14:paraId="439B6269">
      <w:pPr>
        <w:pStyle w:val="11"/>
        <w:spacing w:before="1" w:line="324" w:lineRule="auto"/>
        <w:ind w:right="4385"/>
      </w:pPr>
      <w:r>
        <w:rPr>
          <w:color w:val="FF0000"/>
          <w:spacing w:val="-1"/>
        </w:rPr>
        <w:t>コロナのせいでスポーツ器具の在庫が無くなります</w:t>
      </w:r>
      <w:r>
        <w:rPr>
          <w:color w:val="FF0000"/>
          <w:spacing w:val="-5"/>
        </w:rPr>
        <w:t xml:space="preserve">私、こういう工場は </w:t>
      </w:r>
      <w:r>
        <w:rPr>
          <w:color w:val="FF0000"/>
        </w:rPr>
        <w:t>14</w:t>
      </w:r>
      <w:r>
        <w:rPr>
          <w:color w:val="FF0000"/>
          <w:spacing w:val="-9"/>
        </w:rPr>
        <w:t xml:space="preserve"> 個あります</w:t>
      </w:r>
    </w:p>
    <w:p w14:paraId="0F1A6C18">
      <w:pPr>
        <w:pStyle w:val="11"/>
        <w:spacing w:before="9"/>
        <w:ind w:left="0"/>
      </w:pPr>
      <w:r>
        <w:drawing>
          <wp:anchor distT="0" distB="0" distL="0" distR="0" simplePos="0" relativeHeight="251660288" behindDoc="0" locked="0" layoutInCell="1" allowOverlap="1">
            <wp:simplePos x="0" y="0"/>
            <wp:positionH relativeFrom="page">
              <wp:posOffset>1143000</wp:posOffset>
            </wp:positionH>
            <wp:positionV relativeFrom="paragraph">
              <wp:posOffset>176530</wp:posOffset>
            </wp:positionV>
            <wp:extent cx="3282950" cy="217487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6" cstate="print"/>
                    <a:stretch>
                      <a:fillRect/>
                    </a:stretch>
                  </pic:blipFill>
                  <pic:spPr>
                    <a:xfrm>
                      <a:off x="0" y="0"/>
                      <a:ext cx="3282662" cy="2175129"/>
                    </a:xfrm>
                    <a:prstGeom prst="rect">
                      <a:avLst/>
                    </a:prstGeom>
                  </pic:spPr>
                </pic:pic>
              </a:graphicData>
            </a:graphic>
          </wp:anchor>
        </w:drawing>
      </w:r>
    </w:p>
    <w:p w14:paraId="79A04AFF">
      <w:pPr>
        <w:pStyle w:val="11"/>
        <w:spacing w:before="12" w:line="324" w:lineRule="auto"/>
        <w:ind w:right="128"/>
      </w:pPr>
      <w:r>
        <w:rPr>
          <w:spacing w:val="-2"/>
        </w:rPr>
        <w:t>这家公司是我和我的大学同学共同创建的，曾经创业过程很艰难，也付出了很多心血，但一切都是值得的，</w:t>
      </w:r>
      <w:r>
        <w:rPr>
          <w:spacing w:val="-87"/>
        </w:rPr>
        <w:t xml:space="preserve"> </w:t>
      </w:r>
      <w:r>
        <w:t>我始终相信时光不会辜负一个努力的人。</w:t>
      </w:r>
    </w:p>
    <w:p w14:paraId="16E9C77C">
      <w:pPr>
        <w:pStyle w:val="11"/>
        <w:spacing w:before="1" w:line="324" w:lineRule="auto"/>
        <w:ind w:right="4205"/>
      </w:pPr>
      <w:r>
        <w:rPr>
          <w:color w:val="FF0000"/>
        </w:rPr>
        <w:t>この会社は大学のクラスメイトと一緒に作りました</w:t>
      </w:r>
      <w:r>
        <w:rPr>
          <w:color w:val="FF0000"/>
          <w:spacing w:val="1"/>
        </w:rPr>
        <w:t xml:space="preserve"> </w:t>
      </w:r>
      <w:r>
        <w:rPr>
          <w:color w:val="FF0000"/>
          <w:spacing w:val="-1"/>
        </w:rPr>
        <w:t>起業した際に大変ですけど、全ては甲斐がありますネ</w:t>
      </w:r>
      <w:r>
        <w:rPr>
          <w:color w:val="FF0000"/>
        </w:rPr>
        <w:t>時間は努力を裏切らないと信じますよね</w:t>
      </w:r>
    </w:p>
    <w:p w14:paraId="782237F2">
      <w:pPr>
        <w:spacing w:after="0" w:line="324" w:lineRule="auto"/>
        <w:sectPr>
          <w:pgSz w:w="11910" w:h="16840"/>
          <w:pgMar w:top="1380" w:right="1580" w:bottom="280" w:left="1620" w:header="720" w:footer="720" w:gutter="0"/>
          <w:cols w:space="720" w:num="1"/>
        </w:sectPr>
      </w:pPr>
    </w:p>
    <w:p w14:paraId="379EFA41">
      <w:pPr>
        <w:pStyle w:val="11"/>
        <w:spacing w:before="64" w:line="324" w:lineRule="auto"/>
        <w:ind w:right="6005"/>
      </w:pPr>
      <w:r>
        <w:rPr>
          <w:spacing w:val="-1"/>
        </w:rPr>
        <w:t>我的这家公司现在受疫情影响，</w:t>
      </w:r>
      <w:r>
        <w:rPr>
          <w:spacing w:val="-87"/>
        </w:rPr>
        <w:t xml:space="preserve"> </w:t>
      </w:r>
      <w:r>
        <w:t>目前运营的并不理想，</w:t>
      </w:r>
    </w:p>
    <w:p w14:paraId="3CC2EBAA">
      <w:pPr>
        <w:pStyle w:val="11"/>
        <w:spacing w:before="1" w:line="324" w:lineRule="auto"/>
        <w:ind w:right="4385"/>
      </w:pPr>
      <w:r>
        <w:rPr>
          <w:spacing w:val="-1"/>
        </w:rPr>
        <w:t>我将大部分管理工作都交给了我这家公司的管理层，</w:t>
      </w:r>
      <w:r>
        <w:rPr>
          <w:spacing w:val="-87"/>
        </w:rPr>
        <w:t xml:space="preserve"> </w:t>
      </w:r>
      <w:r>
        <w:rPr>
          <w:spacing w:val="-12"/>
        </w:rPr>
        <w:t xml:space="preserve">在今年 </w:t>
      </w:r>
      <w:r>
        <w:t>2</w:t>
      </w:r>
      <w:r>
        <w:rPr>
          <w:spacing w:val="-10"/>
        </w:rPr>
        <w:t xml:space="preserve"> 月份我接到印度的一笔 </w:t>
      </w:r>
      <w:r>
        <w:t>300</w:t>
      </w:r>
      <w:r>
        <w:rPr>
          <w:spacing w:val="-7"/>
        </w:rPr>
        <w:t xml:space="preserve"> 万美元的订单公</w:t>
      </w:r>
      <w:r>
        <w:t>司安排车间日夜生产加工器材</w:t>
      </w:r>
    </w:p>
    <w:p w14:paraId="772ACD50">
      <w:pPr>
        <w:pStyle w:val="11"/>
        <w:spacing w:before="2" w:line="324" w:lineRule="auto"/>
        <w:ind w:right="3305"/>
      </w:pPr>
      <w:r>
        <w:rPr>
          <w:spacing w:val="-23"/>
        </w:rPr>
        <w:t xml:space="preserve">在 </w:t>
      </w:r>
      <w:r>
        <w:rPr>
          <w:spacing w:val="-1"/>
        </w:rPr>
        <w:t>4</w:t>
      </w:r>
      <w:r>
        <w:rPr>
          <w:spacing w:val="-8"/>
        </w:rPr>
        <w:t xml:space="preserve"> 月份即将完成生产的时候印度这家公司内部却发生了意外情况</w:t>
      </w:r>
      <w:r>
        <w:t>很多人感染了新冠病毒</w:t>
      </w:r>
    </w:p>
    <w:p w14:paraId="03EC4B41">
      <w:pPr>
        <w:pStyle w:val="11"/>
        <w:spacing w:before="1"/>
      </w:pPr>
      <w:r>
        <w:t>最后我们的合作不得不终止。</w:t>
      </w:r>
    </w:p>
    <w:p w14:paraId="2E64F3F0">
      <w:pPr>
        <w:pStyle w:val="11"/>
        <w:spacing w:before="81" w:line="324" w:lineRule="auto"/>
        <w:ind w:right="4205"/>
      </w:pPr>
      <w:r>
        <w:rPr>
          <w:spacing w:val="-1"/>
        </w:rPr>
        <w:t>之后我公司的法务部门也在与印度公司协商索赔的事情</w:t>
      </w:r>
      <w:r>
        <w:t>这件事情虽然对公司的影响不大</w:t>
      </w:r>
    </w:p>
    <w:p w14:paraId="700C893E">
      <w:pPr>
        <w:pStyle w:val="11"/>
        <w:spacing w:before="2"/>
      </w:pPr>
      <w:r>
        <w:t>但是我们还是要争取我们的法律权利。</w:t>
      </w:r>
    </w:p>
    <w:p w14:paraId="5918F32C">
      <w:pPr>
        <w:pStyle w:val="11"/>
        <w:spacing w:before="81" w:line="324" w:lineRule="auto"/>
        <w:ind w:right="245"/>
        <w:jc w:val="both"/>
      </w:pPr>
      <w:r>
        <w:rPr>
          <w:color w:val="FF0000"/>
          <w:spacing w:val="-1"/>
        </w:rPr>
        <w:t>今のところ、会社はコロナの影響で運営大変ですが、ほとんどの管理作業は管理層に任せて、今年２月</w:t>
      </w:r>
      <w:r>
        <w:rPr>
          <w:color w:val="FF0000"/>
          <w:spacing w:val="-7"/>
        </w:rPr>
        <w:t xml:space="preserve">にインドからの </w:t>
      </w:r>
      <w:r>
        <w:rPr>
          <w:color w:val="FF0000"/>
          <w:spacing w:val="-1"/>
        </w:rPr>
        <w:t>300</w:t>
      </w:r>
      <w:r>
        <w:rPr>
          <w:color w:val="FF0000"/>
          <w:spacing w:val="-8"/>
        </w:rPr>
        <w:t xml:space="preserve"> 万円ドルのオーダーを受け取って、日夜器具を生産し続けていますが、４月に生産</w:t>
      </w:r>
      <w:r>
        <w:rPr>
          <w:color w:val="FF0000"/>
          <w:spacing w:val="-1"/>
        </w:rPr>
        <w:t>終了直前になって、そちらの会社は何か事故起きって、多くの従業員さんはコロナが感染されていたか</w:t>
      </w:r>
      <w:r>
        <w:rPr>
          <w:color w:val="FF0000"/>
        </w:rPr>
        <w:t>ら、結局、協力を打ち切らざるを得なかった</w:t>
      </w:r>
    </w:p>
    <w:p w14:paraId="67F27812">
      <w:pPr>
        <w:pStyle w:val="11"/>
        <w:spacing w:before="3"/>
      </w:pPr>
      <w:r>
        <w:rPr>
          <w:color w:val="FF0000"/>
        </w:rPr>
        <w:t>その後、法務部門もインド会社との補償交渉を行いました。</w:t>
      </w:r>
    </w:p>
    <w:p w14:paraId="6DBA86BD">
      <w:pPr>
        <w:pStyle w:val="11"/>
        <w:spacing w:before="81"/>
      </w:pPr>
      <w:r>
        <w:rPr>
          <w:color w:val="FF0000"/>
        </w:rPr>
        <w:t>この件は会社へ大きな影響を与えるないけど、法的権利を勝ち取る必要があります</w:t>
      </w:r>
    </w:p>
    <w:p w14:paraId="50FAF18A">
      <w:pPr>
        <w:pStyle w:val="11"/>
        <w:ind w:left="0"/>
      </w:pPr>
    </w:p>
    <w:p w14:paraId="294EF928">
      <w:pPr>
        <w:pStyle w:val="11"/>
        <w:spacing w:before="9"/>
        <w:ind w:left="0"/>
        <w:rPr>
          <w:sz w:val="12"/>
        </w:rPr>
      </w:pPr>
    </w:p>
    <w:p w14:paraId="11912F52">
      <w:pPr>
        <w:pStyle w:val="11"/>
      </w:pPr>
      <w:r>
        <w:t>抱歉</w:t>
      </w:r>
    </w:p>
    <w:p w14:paraId="7A43B1E4">
      <w:pPr>
        <w:pStyle w:val="11"/>
        <w:spacing w:before="82" w:line="324" w:lineRule="auto"/>
        <w:ind w:right="6365"/>
      </w:pPr>
      <w:r>
        <w:t>暂时我们不能进行交流了</w:t>
      </w:r>
      <w:r>
        <w:rPr>
          <w:spacing w:val="1"/>
        </w:rPr>
        <w:t xml:space="preserve"> </w:t>
      </w:r>
      <w:r>
        <w:rPr>
          <w:spacing w:val="-1"/>
        </w:rPr>
        <w:t>我现在需要参加公司的会议</w:t>
      </w:r>
    </w:p>
    <w:p w14:paraId="241290FB">
      <w:pPr>
        <w:pStyle w:val="11"/>
        <w:spacing w:before="1"/>
      </w:pPr>
      <w:r>
        <w:t>与股东们探讨一下这家企业未来发展的方向</w:t>
      </w:r>
    </w:p>
    <w:p w14:paraId="189BF37F">
      <w:pPr>
        <w:pStyle w:val="11"/>
        <w:spacing w:before="81" w:line="324" w:lineRule="auto"/>
        <w:ind w:right="4745"/>
      </w:pPr>
      <w:r>
        <w:rPr>
          <w:spacing w:val="-1"/>
        </w:rPr>
        <w:t>虽然在目前疫情期间我这家公司暂时还可以支撑</w:t>
      </w:r>
      <w:r>
        <w:t>但是我要为将来考虑</w:t>
      </w:r>
    </w:p>
    <w:p w14:paraId="21E735C2">
      <w:pPr>
        <w:pStyle w:val="11"/>
        <w:spacing w:before="2" w:line="324" w:lineRule="auto"/>
        <w:ind w:right="6005"/>
      </w:pPr>
      <w:r>
        <w:rPr>
          <w:spacing w:val="-1"/>
        </w:rPr>
        <w:t>谁也不知道疫情会持续多长时间</w:t>
      </w:r>
      <w:r>
        <w:t>我必须准备第二套商业方案</w:t>
      </w:r>
    </w:p>
    <w:p w14:paraId="2676279A">
      <w:pPr>
        <w:pStyle w:val="11"/>
        <w:spacing w:before="1" w:line="324" w:lineRule="auto"/>
        <w:ind w:right="7085"/>
      </w:pPr>
      <w:r>
        <w:rPr>
          <w:spacing w:val="-1"/>
        </w:rPr>
        <w:t>为未来做好准备。</w:t>
      </w:r>
      <w:r>
        <w:rPr>
          <w:color w:val="FF0000"/>
        </w:rPr>
        <w:t>すみません</w:t>
      </w:r>
    </w:p>
    <w:p w14:paraId="62D03981">
      <w:pPr>
        <w:pStyle w:val="11"/>
        <w:spacing w:before="1" w:line="324" w:lineRule="auto"/>
        <w:ind w:right="245"/>
      </w:pPr>
      <w:r>
        <w:rPr>
          <w:color w:val="FF0000"/>
          <w:spacing w:val="-1"/>
        </w:rPr>
        <w:t>今会社の会議があって、皆と一緒、会社の未来発展方向について話し合いて、しばらくやり取りされな</w:t>
      </w:r>
      <w:r>
        <w:rPr>
          <w:color w:val="FF0000"/>
        </w:rPr>
        <w:t>いです</w:t>
      </w:r>
    </w:p>
    <w:p w14:paraId="3081805B">
      <w:pPr>
        <w:pStyle w:val="11"/>
        <w:spacing w:before="1"/>
      </w:pPr>
      <w:r>
        <w:rPr>
          <w:color w:val="FF0000"/>
        </w:rPr>
        <w:t>今コロナ期間に、会社は行けるのですが、将来のこと考えなきゃいけないですネ</w:t>
      </w:r>
    </w:p>
    <w:p w14:paraId="3579B702">
      <w:pPr>
        <w:pStyle w:val="11"/>
        <w:spacing w:before="82"/>
      </w:pPr>
      <w:r>
        <w:rPr>
          <w:color w:val="FF0000"/>
        </w:rPr>
        <w:t>コロナはいつまで終わるかわかりませんが、二つ目のビジネスプランを用意しないと</w:t>
      </w:r>
    </w:p>
    <w:p w14:paraId="7115ACB3">
      <w:pPr>
        <w:pStyle w:val="6"/>
        <w:spacing w:before="129"/>
        <w:ind w:left="180" w:firstLine="0"/>
        <w:rPr>
          <w:rFonts w:hint="eastAsia" w:ascii="微软雅黑" w:eastAsia="微软雅黑"/>
        </w:rPr>
      </w:pPr>
      <w:r>
        <w:rPr>
          <w:rFonts w:hint="eastAsia" w:ascii="微软雅黑" w:eastAsia="微软雅黑"/>
        </w:rPr>
        <w:t>（收尾）</w:t>
      </w:r>
    </w:p>
    <w:p w14:paraId="23FE5C3E">
      <w:pPr>
        <w:spacing w:after="0"/>
        <w:rPr>
          <w:rFonts w:hint="eastAsia" w:ascii="微软雅黑" w:eastAsia="微软雅黑"/>
        </w:rPr>
        <w:sectPr>
          <w:pgSz w:w="11910" w:h="16840"/>
          <w:pgMar w:top="1400" w:right="1580" w:bottom="280" w:left="1620" w:header="720" w:footer="720" w:gutter="0"/>
          <w:cols w:space="720" w:num="1"/>
        </w:sectPr>
      </w:pPr>
    </w:p>
    <w:p w14:paraId="11CAAD89">
      <w:pPr>
        <w:pStyle w:val="6"/>
        <w:numPr>
          <w:ilvl w:val="0"/>
          <w:numId w:val="6"/>
        </w:numPr>
        <w:tabs>
          <w:tab w:val="left" w:pos="379"/>
        </w:tabs>
        <w:spacing w:before="0" w:after="0" w:line="240" w:lineRule="auto"/>
        <w:ind w:left="378" w:right="0" w:hanging="199"/>
        <w:jc w:val="left"/>
      </w:pPr>
      <w:r>
        <w:drawing>
          <wp:anchor distT="0" distB="0" distL="0" distR="0" simplePos="0" relativeHeight="251661312" behindDoc="1" locked="0" layoutInCell="1" allowOverlap="1">
            <wp:simplePos x="0" y="0"/>
            <wp:positionH relativeFrom="page">
              <wp:posOffset>1143000</wp:posOffset>
            </wp:positionH>
            <wp:positionV relativeFrom="paragraph">
              <wp:posOffset>236855</wp:posOffset>
            </wp:positionV>
            <wp:extent cx="1479550" cy="197358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7" cstate="print"/>
                    <a:stretch>
                      <a:fillRect/>
                    </a:stretch>
                  </pic:blipFill>
                  <pic:spPr>
                    <a:xfrm>
                      <a:off x="0" y="0"/>
                      <a:ext cx="1479803" cy="1973579"/>
                    </a:xfrm>
                    <a:prstGeom prst="rect">
                      <a:avLst/>
                    </a:prstGeom>
                  </pic:spPr>
                </pic:pic>
              </a:graphicData>
            </a:graphic>
          </wp:anchor>
        </w:drawing>
      </w:r>
      <w:bookmarkStart w:id="24" w:name="_bookmark11"/>
      <w:bookmarkEnd w:id="24"/>
      <w:bookmarkStart w:id="25" w:name="_bookmark11"/>
      <w:bookmarkEnd w:id="25"/>
      <w:bookmarkStart w:id="26" w:name="3.包装家庭"/>
      <w:bookmarkEnd w:id="26"/>
      <w:r>
        <w:t>包装家庭</w:t>
      </w:r>
    </w:p>
    <w:p w14:paraId="37E8FC8A">
      <w:pPr>
        <w:pStyle w:val="11"/>
        <w:ind w:left="0"/>
        <w:rPr>
          <w:rFonts w:ascii="Microsoft YaHei UI"/>
          <w:b/>
          <w:sz w:val="28"/>
        </w:rPr>
      </w:pPr>
    </w:p>
    <w:p w14:paraId="20BAE42E">
      <w:pPr>
        <w:pStyle w:val="11"/>
        <w:ind w:left="0"/>
        <w:rPr>
          <w:rFonts w:ascii="Microsoft YaHei UI"/>
          <w:b/>
          <w:sz w:val="28"/>
        </w:rPr>
      </w:pPr>
    </w:p>
    <w:p w14:paraId="73D1C496">
      <w:pPr>
        <w:pStyle w:val="11"/>
        <w:ind w:left="0"/>
        <w:rPr>
          <w:rFonts w:ascii="Microsoft YaHei UI"/>
          <w:b/>
          <w:sz w:val="28"/>
        </w:rPr>
      </w:pPr>
    </w:p>
    <w:p w14:paraId="1E0FDB33">
      <w:pPr>
        <w:pStyle w:val="11"/>
        <w:ind w:left="0"/>
        <w:rPr>
          <w:rFonts w:ascii="Microsoft YaHei UI"/>
          <w:b/>
          <w:sz w:val="28"/>
        </w:rPr>
      </w:pPr>
    </w:p>
    <w:p w14:paraId="786781D2">
      <w:pPr>
        <w:pStyle w:val="11"/>
        <w:ind w:left="0"/>
        <w:rPr>
          <w:rFonts w:ascii="Microsoft YaHei UI"/>
          <w:b/>
          <w:sz w:val="28"/>
        </w:rPr>
      </w:pPr>
    </w:p>
    <w:p w14:paraId="6DB814F2">
      <w:pPr>
        <w:pStyle w:val="11"/>
        <w:spacing w:before="13"/>
        <w:ind w:left="0"/>
        <w:rPr>
          <w:rFonts w:ascii="Microsoft YaHei UI"/>
          <w:b/>
          <w:sz w:val="34"/>
        </w:rPr>
      </w:pPr>
    </w:p>
    <w:p w14:paraId="234B0BF6">
      <w:pPr>
        <w:pStyle w:val="11"/>
        <w:spacing w:line="324" w:lineRule="auto"/>
        <w:ind w:right="245"/>
      </w:pPr>
      <w:r>
        <w:rPr>
          <w:spacing w:val="-1"/>
        </w:rPr>
        <w:t>上午好，我现在正在开车，今天是约好了带母亲去医院体检的日子，一大早我就开车去新宿接到了母亲，</w:t>
      </w:r>
      <w:r>
        <w:rPr>
          <w:spacing w:val="-87"/>
        </w:rPr>
        <w:t xml:space="preserve"> </w:t>
      </w:r>
      <w:r>
        <w:t>目前正在前往医院的路上</w:t>
      </w:r>
    </w:p>
    <w:p w14:paraId="177247F7">
      <w:pPr>
        <w:pStyle w:val="11"/>
        <w:spacing w:before="2" w:line="324" w:lineRule="auto"/>
        <w:ind w:right="6365"/>
      </w:pPr>
      <w:r>
        <w:rPr>
          <w:color w:val="FF0000"/>
          <w:spacing w:val="-1"/>
        </w:rPr>
        <w:t>こんにちは、今運転中です</w:t>
      </w:r>
      <w:r>
        <w:rPr>
          <w:color w:val="FF0000"/>
        </w:rPr>
        <w:t>今日は母を連れて病院</w:t>
      </w:r>
    </w:p>
    <w:p w14:paraId="7C60886E">
      <w:pPr>
        <w:pStyle w:val="11"/>
        <w:spacing w:before="1"/>
      </w:pPr>
      <w:r>
        <w:rPr>
          <w:color w:val="FF0000"/>
        </w:rPr>
        <w:t>へ健康診断に行く予定なんです</w:t>
      </w:r>
    </w:p>
    <w:p w14:paraId="4CB85130">
      <w:pPr>
        <w:pStyle w:val="11"/>
        <w:spacing w:before="81"/>
      </w:pPr>
      <w:r>
        <w:rPr>
          <w:color w:val="FF0000"/>
        </w:rPr>
        <w:t>朝から新宿まで母を迎えに行って、今病院行く途中です</w:t>
      </w:r>
    </w:p>
    <w:p w14:paraId="5BD0C292">
      <w:pPr>
        <w:spacing w:before="29" w:after="16"/>
        <w:ind w:left="180" w:right="0" w:firstLine="0"/>
        <w:jc w:val="left"/>
        <w:rPr>
          <w:rFonts w:hint="eastAsia" w:ascii="微软雅黑" w:eastAsia="微软雅黑"/>
          <w:b/>
          <w:sz w:val="18"/>
        </w:rPr>
      </w:pPr>
      <w:r>
        <w:rPr>
          <w:rFonts w:hint="eastAsia" w:ascii="微软雅黑" w:eastAsia="微软雅黑"/>
          <w:b/>
          <w:sz w:val="18"/>
        </w:rPr>
        <w:t>（</w:t>
      </w:r>
      <w:r>
        <w:rPr>
          <w:rFonts w:hint="eastAsia" w:ascii="微软雅黑" w:eastAsia="微软雅黑"/>
          <w:b/>
          <w:spacing w:val="-4"/>
          <w:sz w:val="18"/>
        </w:rPr>
        <w:t xml:space="preserve">间隔 </w:t>
      </w:r>
      <w:r>
        <w:rPr>
          <w:rFonts w:hint="eastAsia" w:ascii="微软雅黑" w:eastAsia="微软雅黑"/>
          <w:b/>
          <w:sz w:val="18"/>
        </w:rPr>
        <w:t>20</w:t>
      </w:r>
      <w:r>
        <w:rPr>
          <w:rFonts w:hint="eastAsia" w:ascii="微软雅黑" w:eastAsia="微软雅黑"/>
          <w:b/>
          <w:spacing w:val="-4"/>
          <w:sz w:val="18"/>
        </w:rPr>
        <w:t xml:space="preserve"> 分钟</w:t>
      </w:r>
      <w:r>
        <w:rPr>
          <w:rFonts w:hint="eastAsia" w:ascii="微软雅黑" w:eastAsia="微软雅黑"/>
          <w:b/>
          <w:sz w:val="18"/>
        </w:rPr>
        <w:t>）</w:t>
      </w:r>
    </w:p>
    <w:p w14:paraId="3247EECF">
      <w:pPr>
        <w:pStyle w:val="11"/>
        <w:rPr>
          <w:rFonts w:ascii="微软雅黑"/>
          <w:sz w:val="20"/>
        </w:rPr>
      </w:pPr>
      <w:r>
        <w:rPr>
          <w:rFonts w:ascii="微软雅黑"/>
          <w:sz w:val="20"/>
        </w:rPr>
        <w:drawing>
          <wp:inline distT="0" distB="0" distL="0" distR="0">
            <wp:extent cx="1751330" cy="175133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8" cstate="print"/>
                    <a:stretch>
                      <a:fillRect/>
                    </a:stretch>
                  </pic:blipFill>
                  <pic:spPr>
                    <a:xfrm>
                      <a:off x="0" y="0"/>
                      <a:ext cx="1751838" cy="1751838"/>
                    </a:xfrm>
                    <a:prstGeom prst="rect">
                      <a:avLst/>
                    </a:prstGeom>
                  </pic:spPr>
                </pic:pic>
              </a:graphicData>
            </a:graphic>
          </wp:inline>
        </w:drawing>
      </w:r>
    </w:p>
    <w:p w14:paraId="13A89BF7">
      <w:pPr>
        <w:pStyle w:val="11"/>
        <w:spacing w:before="67" w:line="324" w:lineRule="auto"/>
        <w:ind w:right="3305"/>
      </w:pPr>
      <w:r>
        <w:rPr>
          <w:spacing w:val="-1"/>
        </w:rPr>
        <w:t>到达目的地了，今天医院好像不是很多人，应该很快就能体检完成</w:t>
      </w:r>
      <w:r>
        <w:rPr>
          <w:color w:val="FF0000"/>
        </w:rPr>
        <w:t>病院に着きました</w:t>
      </w:r>
    </w:p>
    <w:p w14:paraId="0A907B36">
      <w:pPr>
        <w:pStyle w:val="11"/>
        <w:spacing w:before="1"/>
      </w:pPr>
      <w:r>
        <w:rPr>
          <w:color w:val="FF0000"/>
        </w:rPr>
        <w:t>今日は人少ないし、多分すぐに健康診断終わります</w:t>
      </w:r>
    </w:p>
    <w:p w14:paraId="77DAE7B8">
      <w:pPr>
        <w:pStyle w:val="11"/>
        <w:ind w:left="0"/>
      </w:pPr>
    </w:p>
    <w:p w14:paraId="76FA8E45">
      <w:pPr>
        <w:pStyle w:val="11"/>
        <w:spacing w:before="9"/>
        <w:ind w:left="0"/>
        <w:rPr>
          <w:sz w:val="12"/>
        </w:rPr>
      </w:pPr>
    </w:p>
    <w:p w14:paraId="0152F08D">
      <w:pPr>
        <w:pStyle w:val="11"/>
        <w:spacing w:line="324" w:lineRule="auto"/>
        <w:ind w:right="245"/>
      </w:pPr>
      <w:r>
        <w:rPr>
          <w:spacing w:val="-1"/>
        </w:rPr>
        <w:t>这次体检的项目主要是癌筛体检，因为母亲年龄大了，我每半年左右会带她进行一次普通体检，两年进行</w:t>
      </w:r>
      <w:r>
        <w:t>一次癌筛体检，母亲是我最重要的精神依靠，我希望她的身体一直健康</w:t>
      </w:r>
    </w:p>
    <w:p w14:paraId="4CC4BA40">
      <w:pPr>
        <w:pStyle w:val="11"/>
        <w:spacing w:before="1" w:line="324" w:lineRule="auto"/>
        <w:ind w:right="965"/>
      </w:pPr>
      <w:r>
        <w:rPr>
          <w:color w:val="FF0000"/>
          <w:spacing w:val="-1"/>
        </w:rPr>
        <w:t>今回の健康診断は主にがん検診で、母は年をとっているので、半年のたびに健康診断してます</w:t>
      </w:r>
      <w:r>
        <w:rPr>
          <w:color w:val="FF0000"/>
        </w:rPr>
        <w:t>二年のたびにがん検診してます</w:t>
      </w:r>
    </w:p>
    <w:p w14:paraId="45575913">
      <w:pPr>
        <w:pStyle w:val="11"/>
        <w:spacing w:before="1"/>
      </w:pPr>
      <w:r>
        <w:rPr>
          <w:color w:val="FF0000"/>
        </w:rPr>
        <w:t>母は私の精神頼りですから、ずっと元気を守りますように</w:t>
      </w:r>
    </w:p>
    <w:p w14:paraId="668E6963">
      <w:pPr>
        <w:pStyle w:val="11"/>
        <w:ind w:left="0"/>
      </w:pPr>
    </w:p>
    <w:p w14:paraId="2CFE246B">
      <w:pPr>
        <w:pStyle w:val="11"/>
        <w:spacing w:before="9"/>
        <w:ind w:left="0"/>
        <w:rPr>
          <w:sz w:val="12"/>
        </w:rPr>
      </w:pPr>
    </w:p>
    <w:p w14:paraId="6269D66D">
      <w:pPr>
        <w:pStyle w:val="11"/>
        <w:spacing w:line="324" w:lineRule="auto"/>
        <w:ind w:right="245"/>
        <w:jc w:val="both"/>
      </w:pPr>
      <w:r>
        <w:rPr>
          <w:spacing w:val="-1"/>
        </w:rPr>
        <w:t>我的父亲是一名好的投资者，但不是一名好的父亲和丈夫，我记得在我很小的时候，有一次应酬归来的父亲对母亲实施了家庭暴力，那是一段很煎熬的回忆，我中学的时候，父母选择了离婚，母亲独自一人把我</w:t>
      </w:r>
      <w:r>
        <w:t>抚养长大</w:t>
      </w:r>
    </w:p>
    <w:p w14:paraId="570450E8">
      <w:pPr>
        <w:pStyle w:val="11"/>
        <w:spacing w:before="2" w:line="324" w:lineRule="auto"/>
        <w:ind w:right="3845"/>
      </w:pPr>
      <w:r>
        <w:rPr>
          <w:color w:val="FF0000"/>
          <w:spacing w:val="-1"/>
        </w:rPr>
        <w:t>父はいい投資者ですけど、いいお父さんと夫じゃないです</w:t>
      </w:r>
      <w:r>
        <w:rPr>
          <w:color w:val="FF0000"/>
        </w:rPr>
        <w:t>小さい頃、仕事から帰ってきた父は母に暴力を振るった</w:t>
      </w:r>
      <w:r>
        <w:rPr>
          <w:color w:val="FF0000"/>
          <w:spacing w:val="1"/>
        </w:rPr>
        <w:t xml:space="preserve"> </w:t>
      </w:r>
      <w:r>
        <w:rPr>
          <w:color w:val="FF0000"/>
        </w:rPr>
        <w:t>辛い思い出です</w:t>
      </w:r>
    </w:p>
    <w:p w14:paraId="0FEAD19C">
      <w:pPr>
        <w:pStyle w:val="11"/>
        <w:spacing w:before="2"/>
      </w:pPr>
      <w:r>
        <w:rPr>
          <w:color w:val="FF0000"/>
        </w:rPr>
        <w:t>中学生の時、両親は離婚しまして、母一人で私を育ててくれます</w:t>
      </w:r>
    </w:p>
    <w:p w14:paraId="18A9F7FB">
      <w:pPr>
        <w:spacing w:after="0"/>
        <w:sectPr>
          <w:pgSz w:w="11910" w:h="16840"/>
          <w:pgMar w:top="1360" w:right="1580" w:bottom="280" w:left="1620" w:header="720" w:footer="720" w:gutter="0"/>
          <w:cols w:space="720" w:num="1"/>
        </w:sectPr>
      </w:pPr>
    </w:p>
    <w:p w14:paraId="7F155EF9">
      <w:pPr>
        <w:pStyle w:val="11"/>
        <w:spacing w:before="64" w:line="324" w:lineRule="auto"/>
        <w:ind w:right="245"/>
      </w:pPr>
      <w:r>
        <w:rPr>
          <w:spacing w:val="-1"/>
        </w:rPr>
        <w:t>母亲给了我我认为最好的生活，从小母亲对我的要求期望很高，我没有让她失望，我以优异的成绩进入东</w:t>
      </w:r>
      <w:r>
        <w:t>京大学</w:t>
      </w:r>
    </w:p>
    <w:p w14:paraId="4172B7C9">
      <w:pPr>
        <w:pStyle w:val="11"/>
        <w:spacing w:before="1" w:line="324" w:lineRule="auto"/>
        <w:ind w:right="965"/>
      </w:pPr>
      <w:r>
        <w:rPr>
          <w:color w:val="FF0000"/>
          <w:spacing w:val="-1"/>
        </w:rPr>
        <w:t>母は良い生活を送ってくれて、ずっと私に大変期待していますが、母に失望させなかったです</w:t>
      </w:r>
      <w:r>
        <w:rPr>
          <w:color w:val="FF0000"/>
        </w:rPr>
        <w:t>素敵な成績で東京大学に入りましたから</w:t>
      </w:r>
    </w:p>
    <w:p w14:paraId="66A79CE5">
      <w:pPr>
        <w:pStyle w:val="11"/>
        <w:spacing w:before="5"/>
        <w:ind w:left="0"/>
        <w:rPr>
          <w:sz w:val="24"/>
        </w:rPr>
      </w:pPr>
    </w:p>
    <w:p w14:paraId="21931B11">
      <w:pPr>
        <w:pStyle w:val="11"/>
        <w:spacing w:before="1" w:line="324" w:lineRule="auto"/>
        <w:ind w:right="245"/>
      </w:pPr>
      <w:r>
        <w:rPr>
          <w:spacing w:val="-1"/>
        </w:rPr>
        <w:t>虽然她没有说她的痛苦和疲劳，但我把它们记在心里，这就是我努力奋斗的理由，要让我母亲过上更好的</w:t>
      </w:r>
      <w:r>
        <w:t>生活，相比于我，您的家庭应该会幸福美满得多吧</w:t>
      </w:r>
    </w:p>
    <w:p w14:paraId="2383A88C">
      <w:pPr>
        <w:pStyle w:val="11"/>
        <w:spacing w:before="1"/>
      </w:pPr>
      <w:r>
        <w:rPr>
          <w:color w:val="FF0000"/>
        </w:rPr>
        <w:t>大変さを話してくれないですが、心にかけます</w:t>
      </w:r>
    </w:p>
    <w:p w14:paraId="25D59E61">
      <w:pPr>
        <w:pStyle w:val="11"/>
        <w:spacing w:before="81" w:line="324" w:lineRule="auto"/>
        <w:ind w:right="3845"/>
      </w:pPr>
      <w:r>
        <w:rPr>
          <w:color w:val="FF0000"/>
          <w:spacing w:val="-1"/>
        </w:rPr>
        <w:t>これは、私努力の理由で、母に良い生活を過ごせるように</w:t>
      </w:r>
      <w:r>
        <w:rPr>
          <w:color w:val="FF0000"/>
        </w:rPr>
        <w:t>そちらの家庭は多分こちらのほうより幸せだろうネ</w:t>
      </w:r>
    </w:p>
    <w:p w14:paraId="00065854">
      <w:pPr>
        <w:spacing w:before="0" w:line="280" w:lineRule="exact"/>
        <w:ind w:left="180" w:right="0" w:firstLine="0"/>
        <w:jc w:val="left"/>
        <w:rPr>
          <w:rFonts w:hint="eastAsia" w:ascii="微软雅黑" w:eastAsia="微软雅黑"/>
          <w:b/>
          <w:sz w:val="18"/>
        </w:rPr>
      </w:pPr>
      <w:r>
        <w:rPr>
          <w:rFonts w:hint="eastAsia" w:ascii="微软雅黑" w:eastAsia="微软雅黑"/>
          <w:b/>
          <w:sz w:val="18"/>
        </w:rPr>
        <w:t>（客户如果分享的话先评价一番）</w:t>
      </w:r>
    </w:p>
    <w:p w14:paraId="107ADA77">
      <w:pPr>
        <w:pStyle w:val="11"/>
        <w:spacing w:before="33" w:line="324" w:lineRule="auto"/>
        <w:ind w:right="1505"/>
      </w:pPr>
      <w:r>
        <w:rPr>
          <w:spacing w:val="-1"/>
        </w:rPr>
        <w:t>分享是一种神奇的东西，分享使悲伤变小，使快乐变大，我感觉我现在的心情平复了很多</w:t>
      </w:r>
      <w:r>
        <w:rPr>
          <w:color w:val="FF0000"/>
        </w:rPr>
        <w:t>シェアは素晴らしいことですネ、悲しみはだんだんになくなってき、</w:t>
      </w:r>
    </w:p>
    <w:p w14:paraId="45D5733B">
      <w:pPr>
        <w:pStyle w:val="11"/>
        <w:spacing w:before="2"/>
      </w:pPr>
      <w:r>
        <w:rPr>
          <w:color w:val="FF0000"/>
        </w:rPr>
        <w:t>楽しくなってきます</w:t>
      </w:r>
    </w:p>
    <w:p w14:paraId="55428284">
      <w:pPr>
        <w:pStyle w:val="11"/>
        <w:spacing w:before="81"/>
      </w:pPr>
      <w:r>
        <w:rPr>
          <w:color w:val="FF0000"/>
        </w:rPr>
        <w:t>なんだか今、気分が良くなっているっていう感じ</w:t>
      </w:r>
    </w:p>
    <w:p w14:paraId="36CEE113">
      <w:pPr>
        <w:pStyle w:val="11"/>
        <w:spacing w:before="11"/>
        <w:ind w:left="0"/>
        <w:rPr>
          <w:sz w:val="10"/>
        </w:rPr>
      </w:pPr>
      <w:r>
        <w:drawing>
          <wp:anchor distT="0" distB="0" distL="0" distR="0" simplePos="0" relativeHeight="251660288" behindDoc="0" locked="0" layoutInCell="1" allowOverlap="1">
            <wp:simplePos x="0" y="0"/>
            <wp:positionH relativeFrom="page">
              <wp:posOffset>1143000</wp:posOffset>
            </wp:positionH>
            <wp:positionV relativeFrom="paragraph">
              <wp:posOffset>113665</wp:posOffset>
            </wp:positionV>
            <wp:extent cx="2545715" cy="341566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9" cstate="print"/>
                    <a:stretch>
                      <a:fillRect/>
                    </a:stretch>
                  </pic:blipFill>
                  <pic:spPr>
                    <a:xfrm>
                      <a:off x="0" y="0"/>
                      <a:ext cx="2545999" cy="3415665"/>
                    </a:xfrm>
                    <a:prstGeom prst="rect">
                      <a:avLst/>
                    </a:prstGeom>
                  </pic:spPr>
                </pic:pic>
              </a:graphicData>
            </a:graphic>
          </wp:anchor>
        </w:drawing>
      </w:r>
    </w:p>
    <w:p w14:paraId="0179005A">
      <w:pPr>
        <w:pStyle w:val="11"/>
        <w:spacing w:before="110" w:line="324" w:lineRule="auto"/>
        <w:ind w:right="128"/>
      </w:pPr>
      <w:r>
        <w:rPr>
          <w:spacing w:val="-2"/>
        </w:rPr>
        <w:t>体检开始，各个流程都进行得很顺畅，结束后需要送母亲回新宿，时间要是充裕顺便还可以去看一下新房，</w:t>
      </w:r>
      <w:r>
        <w:rPr>
          <w:spacing w:val="-87"/>
        </w:rPr>
        <w:t xml:space="preserve"> </w:t>
      </w:r>
      <w:r>
        <w:t>我之前在新宿买了一套学区的房子还没有开始装修</w:t>
      </w:r>
    </w:p>
    <w:p w14:paraId="6F497777">
      <w:pPr>
        <w:pStyle w:val="11"/>
        <w:spacing w:before="2" w:line="324" w:lineRule="auto"/>
        <w:ind w:right="4385"/>
      </w:pPr>
      <w:r>
        <w:rPr>
          <w:color w:val="FF0000"/>
          <w:spacing w:val="-1"/>
        </w:rPr>
        <w:t>診断は始まります、全ての流れはうまくいってます</w:t>
      </w:r>
      <w:r>
        <w:rPr>
          <w:color w:val="FF0000"/>
        </w:rPr>
        <w:t>終わってから母を新宿まで送ります</w:t>
      </w:r>
    </w:p>
    <w:p w14:paraId="3699D7A0">
      <w:pPr>
        <w:pStyle w:val="11"/>
        <w:spacing w:before="1"/>
      </w:pPr>
      <w:r>
        <w:rPr>
          <w:color w:val="FF0000"/>
        </w:rPr>
        <w:t>時間余裕ならついでに新居を見に行くことできます</w:t>
      </w:r>
    </w:p>
    <w:p w14:paraId="1FCAFF87">
      <w:pPr>
        <w:pStyle w:val="11"/>
        <w:spacing w:before="81"/>
      </w:pPr>
      <w:r>
        <w:rPr>
          <w:color w:val="FF0000"/>
        </w:rPr>
        <w:t>この前新宿で家を買ったのですが、まだ内装してません</w:t>
      </w:r>
    </w:p>
    <w:p w14:paraId="62EDD94E">
      <w:pPr>
        <w:spacing w:after="0"/>
        <w:sectPr>
          <w:pgSz w:w="11910" w:h="16840"/>
          <w:pgMar w:top="1400" w:right="1580" w:bottom="280" w:left="1620" w:header="720" w:footer="720" w:gutter="0"/>
          <w:cols w:space="720" w:num="1"/>
        </w:sectPr>
      </w:pPr>
    </w:p>
    <w:p w14:paraId="27DE146B">
      <w:pPr>
        <w:pStyle w:val="11"/>
        <w:rPr>
          <w:sz w:val="20"/>
        </w:rPr>
      </w:pPr>
      <w:r>
        <w:rPr>
          <w:sz w:val="20"/>
        </w:rPr>
        <w:drawing>
          <wp:inline distT="0" distB="0" distL="0" distR="0">
            <wp:extent cx="3156585" cy="315976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0" cstate="print"/>
                    <a:stretch>
                      <a:fillRect/>
                    </a:stretch>
                  </pic:blipFill>
                  <pic:spPr>
                    <a:xfrm>
                      <a:off x="0" y="0"/>
                      <a:ext cx="3156938" cy="3160014"/>
                    </a:xfrm>
                    <a:prstGeom prst="rect">
                      <a:avLst/>
                    </a:prstGeom>
                  </pic:spPr>
                </pic:pic>
              </a:graphicData>
            </a:graphic>
          </wp:inline>
        </w:drawing>
      </w:r>
    </w:p>
    <w:p w14:paraId="41B6B1A9">
      <w:pPr>
        <w:pStyle w:val="11"/>
        <w:spacing w:before="39" w:line="324" w:lineRule="auto"/>
        <w:ind w:right="2405"/>
      </w:pPr>
      <w:r>
        <w:rPr>
          <w:spacing w:val="-1"/>
        </w:rPr>
        <w:t>今天医院人真的很少，体检已经完成了，填写了必要的资料就可以准备回去了</w:t>
      </w:r>
      <w:r>
        <w:rPr>
          <w:color w:val="FF0000"/>
        </w:rPr>
        <w:t>今日の病院は本当に人少ない、まあ全て終わります、</w:t>
      </w:r>
    </w:p>
    <w:p w14:paraId="1D125D84">
      <w:pPr>
        <w:pStyle w:val="11"/>
        <w:spacing w:before="1"/>
      </w:pPr>
      <w:r>
        <w:rPr>
          <w:color w:val="FF0000"/>
        </w:rPr>
        <w:t>必要な資料を記入してから帰ります</w:t>
      </w:r>
    </w:p>
    <w:p w14:paraId="61D9CE5A">
      <w:pPr>
        <w:pStyle w:val="11"/>
        <w:ind w:left="0"/>
      </w:pPr>
    </w:p>
    <w:p w14:paraId="56E5FC17">
      <w:pPr>
        <w:pStyle w:val="11"/>
        <w:spacing w:before="9"/>
        <w:ind w:left="0"/>
        <w:rPr>
          <w:sz w:val="12"/>
        </w:rPr>
      </w:pPr>
    </w:p>
    <w:p w14:paraId="67BE4111">
      <w:pPr>
        <w:pStyle w:val="11"/>
        <w:spacing w:line="324" w:lineRule="auto"/>
        <w:ind w:right="3845"/>
      </w:pPr>
      <w:r>
        <w:rPr>
          <w:spacing w:val="-1"/>
        </w:rPr>
        <w:t>准备开车送母亲回家了，先聊到这儿，期待和您的再次交流</w:t>
      </w:r>
      <w:r>
        <w:rPr>
          <w:color w:val="FF0000"/>
        </w:rPr>
        <w:t>母を家に送りますから</w:t>
      </w:r>
    </w:p>
    <w:p w14:paraId="47B2242C">
      <w:pPr>
        <w:pStyle w:val="11"/>
        <w:spacing w:before="1"/>
      </w:pPr>
      <w:r>
        <w:rPr>
          <w:color w:val="FF0000"/>
        </w:rPr>
        <w:t>やり取りはここまでですね、</w:t>
      </w:r>
    </w:p>
    <w:p w14:paraId="224B926D">
      <w:pPr>
        <w:pStyle w:val="11"/>
        <w:spacing w:before="81"/>
      </w:pPr>
      <w:r>
        <w:rPr>
          <w:color w:val="FF0000"/>
        </w:rPr>
        <w:t>これからのやり取りをお楽しみしてます</w:t>
      </w:r>
    </w:p>
    <w:p w14:paraId="56AD109A">
      <w:pPr>
        <w:pStyle w:val="6"/>
        <w:spacing w:before="130"/>
        <w:ind w:left="180" w:firstLine="0"/>
        <w:rPr>
          <w:rFonts w:hint="eastAsia" w:ascii="微软雅黑" w:eastAsia="微软雅黑"/>
        </w:rPr>
      </w:pPr>
      <w:r>
        <w:rPr>
          <w:rFonts w:hint="eastAsia" w:ascii="微软雅黑" w:eastAsia="微软雅黑"/>
        </w:rPr>
        <w:t>（收尾）</w:t>
      </w:r>
    </w:p>
    <w:p w14:paraId="22308862">
      <w:pPr>
        <w:pStyle w:val="11"/>
        <w:spacing w:before="133"/>
      </w:pPr>
      <w:r>
        <w:rPr>
          <w:spacing w:val="-1"/>
        </w:rPr>
        <w:t>（</w:t>
      </w:r>
      <w:r>
        <w:rPr>
          <w:spacing w:val="-8"/>
        </w:rPr>
        <w:t xml:space="preserve">可以在之后的 </w:t>
      </w:r>
      <w:r>
        <w:t>3~5</w:t>
      </w:r>
      <w:r>
        <w:rPr>
          <w:spacing w:val="-7"/>
        </w:rPr>
        <w:t xml:space="preserve"> 天跟客户分享一下体检结果，母亲的身体很健康，一切安好之类的</w:t>
      </w:r>
      <w:r>
        <w:t>）</w:t>
      </w:r>
    </w:p>
    <w:p w14:paraId="1B4994D1">
      <w:pPr>
        <w:spacing w:after="0"/>
        <w:sectPr>
          <w:pgSz w:w="11910" w:h="16840"/>
          <w:pgMar w:top="1440" w:right="1580" w:bottom="280" w:left="1620" w:header="720" w:footer="720" w:gutter="0"/>
          <w:cols w:space="720" w:num="1"/>
        </w:sectPr>
      </w:pPr>
    </w:p>
    <w:p w14:paraId="65A01C70">
      <w:pPr>
        <w:pStyle w:val="6"/>
        <w:numPr>
          <w:ilvl w:val="0"/>
          <w:numId w:val="6"/>
        </w:numPr>
        <w:tabs>
          <w:tab w:val="left" w:pos="379"/>
        </w:tabs>
        <w:spacing w:before="0" w:after="0" w:line="240" w:lineRule="auto"/>
        <w:ind w:left="378" w:right="0" w:hanging="199"/>
        <w:jc w:val="left"/>
      </w:pPr>
      <w:bookmarkStart w:id="27" w:name="4.引导客户看群"/>
      <w:bookmarkEnd w:id="27"/>
      <w:bookmarkStart w:id="28" w:name="_bookmark12"/>
      <w:bookmarkEnd w:id="28"/>
      <w:bookmarkStart w:id="29" w:name="_bookmark12"/>
      <w:bookmarkEnd w:id="29"/>
      <w:r>
        <w:t>引导客户看群</w:t>
      </w:r>
    </w:p>
    <w:p w14:paraId="2C3FAF17">
      <w:pPr>
        <w:pStyle w:val="9"/>
        <w:spacing w:before="67"/>
      </w:pPr>
      <w:r>
        <w:t>（室内高尔夫照片）</w:t>
      </w:r>
    </w:p>
    <w:p w14:paraId="30F9CEE6">
      <w:pPr>
        <w:pStyle w:val="11"/>
        <w:spacing w:before="17"/>
        <w:ind w:left="0"/>
        <w:rPr>
          <w:rFonts w:ascii="微软雅黑"/>
          <w:b/>
          <w:sz w:val="6"/>
        </w:rPr>
      </w:pPr>
      <w:r>
        <w:drawing>
          <wp:anchor distT="0" distB="0" distL="0" distR="0" simplePos="0" relativeHeight="251660288" behindDoc="0" locked="0" layoutInCell="1" allowOverlap="1">
            <wp:simplePos x="0" y="0"/>
            <wp:positionH relativeFrom="page">
              <wp:posOffset>1143000</wp:posOffset>
            </wp:positionH>
            <wp:positionV relativeFrom="paragraph">
              <wp:posOffset>106045</wp:posOffset>
            </wp:positionV>
            <wp:extent cx="1692275" cy="2116455"/>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1" cstate="print"/>
                    <a:stretch>
                      <a:fillRect/>
                    </a:stretch>
                  </pic:blipFill>
                  <pic:spPr>
                    <a:xfrm>
                      <a:off x="0" y="0"/>
                      <a:ext cx="1692549" cy="2116454"/>
                    </a:xfrm>
                    <a:prstGeom prst="rect">
                      <a:avLst/>
                    </a:prstGeom>
                  </pic:spPr>
                </pic:pic>
              </a:graphicData>
            </a:graphic>
          </wp:anchor>
        </w:drawing>
      </w:r>
    </w:p>
    <w:p w14:paraId="38B19553">
      <w:pPr>
        <w:pStyle w:val="11"/>
        <w:spacing w:before="61" w:line="324" w:lineRule="auto"/>
        <w:ind w:right="965"/>
      </w:pPr>
      <w:r>
        <w:rPr>
          <w:spacing w:val="-1"/>
        </w:rPr>
        <w:t>炎热的天气里来一场室内虚拟高尔夫球也是不错的选择，祝你度过一个愉快的一天，请多多关照</w:t>
      </w:r>
      <w:r>
        <w:rPr>
          <w:color w:val="FF0000"/>
        </w:rPr>
        <w:t>暑い日に屋内バーチャルゴルフを楽しむのもおすすめします</w:t>
      </w:r>
    </w:p>
    <w:p w14:paraId="52F57C99">
      <w:pPr>
        <w:pStyle w:val="11"/>
        <w:spacing w:before="1"/>
      </w:pPr>
      <w:r>
        <w:rPr>
          <w:color w:val="FF0000"/>
          <w:spacing w:val="-1"/>
        </w:rPr>
        <w:t>よい 一日 を</w:t>
      </w:r>
    </w:p>
    <w:p w14:paraId="740579D4">
      <w:pPr>
        <w:pStyle w:val="11"/>
        <w:spacing w:before="82"/>
      </w:pPr>
      <w:r>
        <w:rPr>
          <w:color w:val="FF0000"/>
        </w:rPr>
        <w:t>よろしくお願いします</w:t>
      </w:r>
    </w:p>
    <w:p w14:paraId="0AC4F8DA">
      <w:pPr>
        <w:pStyle w:val="11"/>
        <w:ind w:left="0"/>
      </w:pPr>
    </w:p>
    <w:p w14:paraId="2FBFF13F">
      <w:pPr>
        <w:pStyle w:val="11"/>
        <w:spacing w:before="9"/>
        <w:ind w:left="0"/>
        <w:rPr>
          <w:sz w:val="12"/>
        </w:rPr>
      </w:pPr>
    </w:p>
    <w:p w14:paraId="6C1648D2">
      <w:pPr>
        <w:pStyle w:val="11"/>
        <w:spacing w:line="324" w:lineRule="auto"/>
        <w:ind w:right="245"/>
      </w:pPr>
      <w:r>
        <w:rPr>
          <w:spacing w:val="-1"/>
        </w:rPr>
        <w:t>今天和甲崎先生</w:t>
      </w:r>
      <w:r>
        <w:t>（群里一名老水军）约好了打球，交流了一些关于投资上的事，我加入中村老师的投资交流小组也是甲崎先生邀请的，平时见你也没在群里和大家交流，你也是新加入的吗？</w:t>
      </w:r>
    </w:p>
    <w:p w14:paraId="5CBB03CE">
      <w:pPr>
        <w:pStyle w:val="11"/>
        <w:spacing w:before="1" w:line="324" w:lineRule="auto"/>
        <w:ind w:right="6005"/>
      </w:pPr>
      <w:r>
        <w:rPr>
          <w:color w:val="FF0000"/>
          <w:spacing w:val="-1"/>
        </w:rPr>
        <w:t>今日は甲崎さんとゴルフの約束</w:t>
      </w:r>
      <w:r>
        <w:rPr>
          <w:color w:val="FF0000"/>
        </w:rPr>
        <w:t>があって、投資の話をします</w:t>
      </w:r>
    </w:p>
    <w:p w14:paraId="5D1EDAB1">
      <w:pPr>
        <w:pStyle w:val="11"/>
        <w:spacing w:before="1" w:line="324" w:lineRule="auto"/>
        <w:ind w:left="268" w:right="2405"/>
      </w:pPr>
      <w:r>
        <w:rPr>
          <w:color w:val="FF0000"/>
          <w:spacing w:val="-4"/>
        </w:rPr>
        <w:t>私 が中村さんの投資交流グループに入ったのも甲崎さんからの招待でした</w:t>
      </w:r>
      <w:r>
        <w:rPr>
          <w:color w:val="FF0000"/>
        </w:rPr>
        <w:t>普段グループでそちらの発言あまり見ないですが</w:t>
      </w:r>
    </w:p>
    <w:p w14:paraId="156C509E">
      <w:pPr>
        <w:pStyle w:val="11"/>
        <w:spacing w:before="2"/>
      </w:pPr>
      <w:r>
        <w:rPr>
          <w:color w:val="FF0000"/>
        </w:rPr>
        <w:t>あなたも新規にグループに入ったのですか?</w:t>
      </w:r>
    </w:p>
    <w:p w14:paraId="793D8EB7">
      <w:pPr>
        <w:pStyle w:val="9"/>
        <w:spacing w:before="159"/>
      </w:pPr>
      <w:r>
        <w:rPr>
          <w:w w:val="95"/>
        </w:rPr>
        <w:t>（客户回答不知道怎么进来的之类的）</w:t>
      </w:r>
    </w:p>
    <w:p w14:paraId="42FF8BCE">
      <w:pPr>
        <w:pStyle w:val="11"/>
        <w:spacing w:before="159" w:line="324" w:lineRule="auto"/>
        <w:ind w:right="245"/>
      </w:pPr>
      <w:r>
        <w:rPr>
          <w:spacing w:val="-1"/>
        </w:rPr>
        <w:t>那你应该也是其他朋友邀请进来的，没关系，能遇见就是缘分，发生的所有事一定都是命运的安排，更何</w:t>
      </w:r>
      <w:r>
        <w:t>况能与您认识本就是一件值得高兴的事情</w:t>
      </w:r>
    </w:p>
    <w:p w14:paraId="05BF816F">
      <w:pPr>
        <w:pStyle w:val="11"/>
        <w:spacing w:before="1" w:line="324" w:lineRule="auto"/>
        <w:ind w:right="5645"/>
      </w:pPr>
      <w:r>
        <w:rPr>
          <w:color w:val="FF0000"/>
          <w:spacing w:val="-1"/>
        </w:rPr>
        <w:t>ほかの友人から招待されたのだろう</w:t>
      </w:r>
      <w:r>
        <w:rPr>
          <w:color w:val="FF0000"/>
        </w:rPr>
        <w:t>知り合えて縁だと言われます</w:t>
      </w:r>
    </w:p>
    <w:p w14:paraId="3523A9FE">
      <w:pPr>
        <w:pStyle w:val="11"/>
        <w:spacing w:before="2"/>
      </w:pPr>
      <w:r>
        <w:rPr>
          <w:color w:val="FF0000"/>
        </w:rPr>
        <w:t>全てのことは運命</w:t>
      </w:r>
    </w:p>
    <w:p w14:paraId="7554E43E">
      <w:pPr>
        <w:pStyle w:val="11"/>
        <w:spacing w:before="81"/>
      </w:pPr>
      <w:r>
        <w:rPr>
          <w:color w:val="FF0000"/>
        </w:rPr>
        <w:t>ましてあなたと知り合うのは嬉しかったことです</w:t>
      </w:r>
    </w:p>
    <w:p w14:paraId="3C84948C">
      <w:pPr>
        <w:pStyle w:val="11"/>
        <w:spacing w:before="81" w:line="324" w:lineRule="auto"/>
        <w:ind w:right="245"/>
        <w:jc w:val="both"/>
      </w:pPr>
      <w:r>
        <w:rPr>
          <w:spacing w:val="-1"/>
        </w:rPr>
        <w:t>我今天与甲崎先生打球还有一个事，就是想通过甲崎先生的引荐结识中村老师，这几天中村老师在小组里的分享让我受益良多，如果你有时间也可以通过小组进行学习，要是没办法实时学习的话，也可以在空闲的时候翻阅聊天记录进行学习，人是不能停止学习的，不断的学习进步才能让自己变得更好，你觉得呢？</w:t>
      </w:r>
      <w:r>
        <w:rPr>
          <w:spacing w:val="-88"/>
        </w:rPr>
        <w:t xml:space="preserve"> </w:t>
      </w:r>
      <w:r>
        <w:rPr>
          <w:color w:val="FF0000"/>
          <w:spacing w:val="-1"/>
        </w:rPr>
        <w:t>今日は 甲崎さんとゴルフ以外、ほかのこともあって</w:t>
      </w:r>
    </w:p>
    <w:p w14:paraId="186CA3D9">
      <w:pPr>
        <w:pStyle w:val="11"/>
        <w:spacing w:before="3"/>
      </w:pPr>
      <w:r>
        <w:rPr>
          <w:color w:val="FF0000"/>
        </w:rPr>
        <w:t>甲崎さんの紹介で中村先生に知り合いたいです。</w:t>
      </w:r>
    </w:p>
    <w:p w14:paraId="0C320F81">
      <w:pPr>
        <w:pStyle w:val="11"/>
        <w:spacing w:before="81" w:line="324" w:lineRule="auto"/>
        <w:ind w:right="2045"/>
      </w:pPr>
      <w:r>
        <w:rPr>
          <w:color w:val="FF0000"/>
          <w:spacing w:val="-1"/>
        </w:rPr>
        <w:t>この数日、中村先生はグループ内での分かち合いは私に多くの収穫を得させます</w:t>
      </w:r>
      <w:r>
        <w:rPr>
          <w:color w:val="FF0000"/>
        </w:rPr>
        <w:t>もし時間を取れるならグループで学ぶことができます</w:t>
      </w:r>
    </w:p>
    <w:p w14:paraId="2E4C6AF6">
      <w:pPr>
        <w:pStyle w:val="11"/>
        <w:spacing w:before="2" w:line="324" w:lineRule="auto"/>
        <w:ind w:right="1685"/>
      </w:pPr>
      <w:r>
        <w:rPr>
          <w:color w:val="FF0000"/>
          <w:spacing w:val="-1"/>
        </w:rPr>
        <w:t>時間取れないなら、仕事の合間にグループチャットをめくって学ぶのほうもいいです人 は勉強をやめることはできないですが</w:t>
      </w:r>
    </w:p>
    <w:p w14:paraId="012D937E">
      <w:pPr>
        <w:pStyle w:val="11"/>
        <w:spacing w:before="1"/>
      </w:pPr>
      <w:r>
        <w:rPr>
          <w:color w:val="FF0000"/>
        </w:rPr>
        <w:t>絶え間ない学習の進歩は自分をよりよく成長させます</w:t>
      </w:r>
    </w:p>
    <w:p w14:paraId="0BB8C607">
      <w:pPr>
        <w:spacing w:after="0"/>
        <w:sectPr>
          <w:pgSz w:w="11910" w:h="16840"/>
          <w:pgMar w:top="1360" w:right="1580" w:bottom="280" w:left="1620" w:header="720" w:footer="720" w:gutter="0"/>
          <w:cols w:space="720" w:num="1"/>
        </w:sectPr>
      </w:pPr>
    </w:p>
    <w:p w14:paraId="1564D240">
      <w:pPr>
        <w:pStyle w:val="3"/>
      </w:pPr>
      <w:bookmarkStart w:id="30" w:name="_bookmark13"/>
      <w:bookmarkEnd w:id="30"/>
      <w:bookmarkStart w:id="31" w:name="【阶段三】"/>
      <w:bookmarkEnd w:id="31"/>
      <w:r>
        <w:rPr>
          <w:color w:val="FF0000"/>
        </w:rPr>
        <w:t>【阶段三】</w:t>
      </w:r>
    </w:p>
    <w:p w14:paraId="1511118E">
      <w:pPr>
        <w:spacing w:before="0" w:line="280" w:lineRule="exact"/>
        <w:ind w:left="180" w:right="0" w:firstLine="0"/>
        <w:jc w:val="left"/>
        <w:rPr>
          <w:sz w:val="22"/>
        </w:rPr>
      </w:pPr>
      <w:r>
        <w:rPr>
          <w:sz w:val="22"/>
        </w:rPr>
        <w:t>保持客户粘性，完善深化角色定位</w:t>
      </w:r>
    </w:p>
    <w:p w14:paraId="5E74B6EB">
      <w:pPr>
        <w:spacing w:before="30" w:line="266" w:lineRule="auto"/>
        <w:ind w:left="180" w:right="217" w:firstLine="0"/>
        <w:jc w:val="both"/>
        <w:rPr>
          <w:sz w:val="22"/>
        </w:rPr>
      </w:pPr>
      <w:r>
        <w:rPr>
          <w:spacing w:val="-2"/>
          <w:sz w:val="22"/>
        </w:rPr>
        <w:t>加深与客户的关系，结合剧本提到产品，了解客户的想法，此阶段已基本上与客户达成一定粘性，这时候就要根据人物包装增加角色的真实性，编一些容易引起共鸣和同情的故事，引导客户敞开心扉，这般交流几次能加深与客户的粘性，利于后续的开发，此阶</w:t>
      </w:r>
      <w:r>
        <w:rPr>
          <w:spacing w:val="-1"/>
          <w:sz w:val="22"/>
        </w:rPr>
        <w:t>段还要根据剧本内容适当与客户交流投资上的一些东西</w:t>
      </w:r>
      <w:r>
        <w:rPr>
          <w:sz w:val="22"/>
        </w:rPr>
        <w:t>（</w:t>
      </w:r>
      <w:r>
        <w:rPr>
          <w:spacing w:val="-19"/>
          <w:sz w:val="22"/>
        </w:rPr>
        <w:t xml:space="preserve">附件 </w:t>
      </w:r>
      <w:r>
        <w:rPr>
          <w:sz w:val="22"/>
        </w:rPr>
        <w:t>2：投资相关短句）把主副讲带入进去，循序渐进让客户跟着角色一起融入这个圈子，认识圈子里面的人。</w:t>
      </w:r>
    </w:p>
    <w:p w14:paraId="676A1017">
      <w:pPr>
        <w:pStyle w:val="4"/>
        <w:spacing w:before="100"/>
      </w:pPr>
      <w:bookmarkStart w:id="32" w:name="（一）阶段三主线"/>
      <w:bookmarkEnd w:id="32"/>
      <w:bookmarkStart w:id="33" w:name="_bookmark14"/>
      <w:bookmarkEnd w:id="33"/>
      <w:r>
        <w:t>（一）阶段三主线</w:t>
      </w:r>
    </w:p>
    <w:p w14:paraId="14A5D6E5">
      <w:pPr>
        <w:pStyle w:val="21"/>
        <w:numPr>
          <w:ilvl w:val="0"/>
          <w:numId w:val="7"/>
        </w:numPr>
        <w:tabs>
          <w:tab w:val="left" w:pos="402"/>
        </w:tabs>
        <w:spacing w:before="135" w:after="0" w:line="240" w:lineRule="auto"/>
        <w:ind w:left="401" w:right="0" w:hanging="222"/>
        <w:jc w:val="left"/>
        <w:rPr>
          <w:sz w:val="22"/>
        </w:rPr>
      </w:pPr>
      <w:r>
        <w:rPr>
          <w:color w:val="1F487C"/>
          <w:spacing w:val="-1"/>
          <w:sz w:val="22"/>
        </w:rPr>
        <w:t>进一步烘托主讲高度、 副讲水平、群的重要性</w:t>
      </w:r>
    </w:p>
    <w:p w14:paraId="2CE6197D">
      <w:pPr>
        <w:pStyle w:val="21"/>
        <w:numPr>
          <w:ilvl w:val="0"/>
          <w:numId w:val="7"/>
        </w:numPr>
        <w:tabs>
          <w:tab w:val="left" w:pos="402"/>
        </w:tabs>
        <w:spacing w:before="30" w:after="0" w:line="240" w:lineRule="auto"/>
        <w:ind w:left="401" w:right="0" w:hanging="222"/>
        <w:jc w:val="left"/>
        <w:rPr>
          <w:sz w:val="22"/>
        </w:rPr>
      </w:pPr>
      <w:r>
        <w:rPr>
          <w:color w:val="1F487C"/>
          <w:sz w:val="22"/>
        </w:rPr>
        <w:t>进一步深化角色包装。</w:t>
      </w:r>
    </w:p>
    <w:p w14:paraId="7C1343D8">
      <w:pPr>
        <w:spacing w:before="30" w:line="266" w:lineRule="auto"/>
        <w:ind w:left="540" w:right="243" w:firstLine="0"/>
        <w:jc w:val="both"/>
        <w:rPr>
          <w:sz w:val="22"/>
        </w:rPr>
      </w:pPr>
      <w:r>
        <w:rPr>
          <w:spacing w:val="-1"/>
          <w:sz w:val="22"/>
        </w:rPr>
        <w:t>通过发动态和聊天让自己的角色生动起来，刻意为角色添加一些小习惯，比如打字的空格，喜欢用表情包，或者语言中穿插一些英语单词等等，一个好的三方应该是</w:t>
      </w:r>
      <w:r>
        <w:rPr>
          <w:sz w:val="22"/>
        </w:rPr>
        <w:t>有灵魂有温度的而不是一个没有感情的聊天机器。</w:t>
      </w:r>
    </w:p>
    <w:p w14:paraId="5E03BB41">
      <w:pPr>
        <w:pStyle w:val="21"/>
        <w:numPr>
          <w:ilvl w:val="0"/>
          <w:numId w:val="7"/>
        </w:numPr>
        <w:tabs>
          <w:tab w:val="left" w:pos="402"/>
        </w:tabs>
        <w:spacing w:before="0" w:after="0" w:line="279" w:lineRule="exact"/>
        <w:ind w:left="401" w:right="0" w:hanging="222"/>
        <w:jc w:val="left"/>
        <w:rPr>
          <w:sz w:val="22"/>
        </w:rPr>
      </w:pPr>
      <w:r>
        <w:rPr>
          <w:color w:val="1F487C"/>
          <w:sz w:val="22"/>
        </w:rPr>
        <w:t>找到客户特别在意的点</w:t>
      </w:r>
    </w:p>
    <w:p w14:paraId="6D2FAEDA">
      <w:pPr>
        <w:spacing w:before="30" w:line="266" w:lineRule="auto"/>
        <w:ind w:left="616" w:right="217" w:firstLine="0"/>
        <w:jc w:val="both"/>
        <w:rPr>
          <w:sz w:val="22"/>
        </w:rPr>
      </w:pPr>
      <w:r>
        <w:rPr>
          <w:spacing w:val="-3"/>
          <w:sz w:val="22"/>
        </w:rPr>
        <w:t>通过聊天或者头像等细节找到客户特别在意的东西，比如使用小孩全家福这类照片</w:t>
      </w:r>
      <w:r>
        <w:rPr>
          <w:spacing w:val="-2"/>
          <w:sz w:val="22"/>
        </w:rPr>
        <w:t>做头像的通常对家庭看待很重，或者是宠物，汽车各种爱好等待，客户看重的这些话题其回复率也会高于普通生活话题，后期利用客户的弱点给客户洗脑和开发，会有显著的效果，人在意的东西有很多，所以一定要细心发现，通过言语中的蛛丝马</w:t>
      </w:r>
      <w:r>
        <w:rPr>
          <w:sz w:val="22"/>
        </w:rPr>
        <w:t>迹去发掘并加以利用</w:t>
      </w:r>
    </w:p>
    <w:p w14:paraId="30194F09">
      <w:pPr>
        <w:pStyle w:val="21"/>
        <w:numPr>
          <w:ilvl w:val="0"/>
          <w:numId w:val="7"/>
        </w:numPr>
        <w:tabs>
          <w:tab w:val="left" w:pos="402"/>
        </w:tabs>
        <w:spacing w:before="0" w:after="0" w:line="277" w:lineRule="exact"/>
        <w:ind w:left="401" w:right="0" w:hanging="222"/>
        <w:jc w:val="left"/>
        <w:rPr>
          <w:sz w:val="22"/>
        </w:rPr>
      </w:pPr>
      <w:r>
        <w:rPr>
          <w:color w:val="1F487C"/>
          <w:sz w:val="22"/>
        </w:rPr>
        <w:t>完善客户信息</w:t>
      </w:r>
    </w:p>
    <w:p w14:paraId="3B6D9A44">
      <w:pPr>
        <w:spacing w:before="18" w:line="242" w:lineRule="auto"/>
        <w:ind w:left="660" w:right="217" w:firstLine="0"/>
        <w:jc w:val="left"/>
        <w:rPr>
          <w:sz w:val="24"/>
        </w:rPr>
      </w:pPr>
      <w:r>
        <w:rPr>
          <w:spacing w:val="-5"/>
          <w:sz w:val="24"/>
        </w:rPr>
        <w:t>前期了解到的客户的各类信息和一些重要的东西做好记录，利于后续跟进和</w:t>
      </w:r>
      <w:r>
        <w:rPr>
          <w:sz w:val="24"/>
        </w:rPr>
        <w:t>展开话题，一些重要的要素要在表格体现：</w:t>
      </w:r>
    </w:p>
    <w:p w14:paraId="05B02457">
      <w:pPr>
        <w:pStyle w:val="11"/>
        <w:ind w:left="0"/>
        <w:rPr>
          <w:sz w:val="23"/>
        </w:rPr>
      </w:pPr>
    </w:p>
    <w:p w14:paraId="3F035A6A">
      <w:pPr>
        <w:tabs>
          <w:tab w:val="left" w:pos="1891"/>
          <w:tab w:val="left" w:pos="3460"/>
          <w:tab w:val="left" w:pos="4891"/>
          <w:tab w:val="left" w:pos="6179"/>
          <w:tab w:val="left" w:pos="7471"/>
        </w:tabs>
        <w:spacing w:before="62"/>
        <w:ind w:left="604" w:right="0" w:firstLine="0"/>
        <w:jc w:val="left"/>
        <w:rPr>
          <w:sz w:val="28"/>
        </w:rPr>
      </w:pPr>
      <w:r>
        <w:rPr>
          <w:sz w:val="28"/>
        </w:rPr>
        <w:t>名字</w:t>
      </w:r>
      <w:r>
        <w:rPr>
          <w:sz w:val="28"/>
        </w:rPr>
        <w:tab/>
      </w:r>
      <w:r>
        <w:rPr>
          <w:sz w:val="28"/>
        </w:rPr>
        <w:t>所在群</w:t>
      </w:r>
      <w:r>
        <w:rPr>
          <w:sz w:val="28"/>
        </w:rPr>
        <w:tab/>
      </w:r>
      <w:r>
        <w:rPr>
          <w:sz w:val="28"/>
        </w:rPr>
        <w:t>年龄</w:t>
      </w:r>
      <w:r>
        <w:rPr>
          <w:sz w:val="28"/>
        </w:rPr>
        <w:tab/>
      </w:r>
      <w:r>
        <w:rPr>
          <w:sz w:val="28"/>
        </w:rPr>
        <w:t>职业</w:t>
      </w:r>
      <w:r>
        <w:rPr>
          <w:sz w:val="28"/>
        </w:rPr>
        <w:tab/>
      </w:r>
      <w:r>
        <w:rPr>
          <w:sz w:val="28"/>
        </w:rPr>
        <w:t>资金量</w:t>
      </w:r>
      <w:r>
        <w:rPr>
          <w:sz w:val="28"/>
        </w:rPr>
        <w:tab/>
      </w:r>
      <w:r>
        <w:rPr>
          <w:sz w:val="28"/>
        </w:rPr>
        <w:t>投资情况</w:t>
      </w:r>
    </w:p>
    <w:p w14:paraId="4DAD953D">
      <w:pPr>
        <w:pStyle w:val="11"/>
        <w:spacing w:before="2"/>
        <w:ind w:left="0"/>
        <w:rPr>
          <w:sz w:val="15"/>
        </w:rPr>
      </w:pPr>
    </w:p>
    <w:p w14:paraId="7575E97E">
      <w:pPr>
        <w:pStyle w:val="4"/>
        <w:spacing w:before="58"/>
      </w:pPr>
      <w:bookmarkStart w:id="34" w:name="（二）聊天思路拓展"/>
      <w:bookmarkEnd w:id="34"/>
      <w:bookmarkStart w:id="35" w:name="_bookmark15"/>
      <w:bookmarkEnd w:id="35"/>
      <w:r>
        <w:t>（二）聊天思路拓展</w:t>
      </w:r>
    </w:p>
    <w:p w14:paraId="61C96868">
      <w:pPr>
        <w:pStyle w:val="7"/>
        <w:numPr>
          <w:ilvl w:val="0"/>
          <w:numId w:val="8"/>
        </w:numPr>
        <w:tabs>
          <w:tab w:val="left" w:pos="781"/>
        </w:tabs>
        <w:spacing w:before="124" w:after="0" w:line="240" w:lineRule="auto"/>
        <w:ind w:left="781" w:right="0" w:hanging="601"/>
        <w:jc w:val="left"/>
      </w:pPr>
      <w:r>
        <w:t>如何打开话题</w:t>
      </w:r>
    </w:p>
    <w:p w14:paraId="0391625C">
      <w:pPr>
        <w:pStyle w:val="21"/>
        <w:numPr>
          <w:ilvl w:val="0"/>
          <w:numId w:val="9"/>
        </w:numPr>
        <w:tabs>
          <w:tab w:val="left" w:pos="402"/>
        </w:tabs>
        <w:spacing w:before="18" w:after="0" w:line="240" w:lineRule="auto"/>
        <w:ind w:left="401" w:right="0" w:hanging="222"/>
        <w:jc w:val="left"/>
        <w:rPr>
          <w:sz w:val="22"/>
        </w:rPr>
      </w:pPr>
      <w:r>
        <w:rPr>
          <w:spacing w:val="-1"/>
          <w:sz w:val="22"/>
        </w:rPr>
        <w:t>天气（这是很好的一个话题，但是要注意把话题延续下去</w:t>
      </w:r>
      <w:r>
        <w:rPr>
          <w:sz w:val="22"/>
        </w:rPr>
        <w:t>）</w:t>
      </w:r>
    </w:p>
    <w:p w14:paraId="70FDDE4A">
      <w:pPr>
        <w:pStyle w:val="21"/>
        <w:numPr>
          <w:ilvl w:val="0"/>
          <w:numId w:val="9"/>
        </w:numPr>
        <w:tabs>
          <w:tab w:val="left" w:pos="402"/>
        </w:tabs>
        <w:spacing w:before="30" w:after="0" w:line="240" w:lineRule="auto"/>
        <w:ind w:left="401" w:right="0" w:hanging="222"/>
        <w:jc w:val="left"/>
        <w:rPr>
          <w:sz w:val="22"/>
        </w:rPr>
      </w:pPr>
      <w:r>
        <w:rPr>
          <w:spacing w:val="-1"/>
          <w:sz w:val="22"/>
        </w:rPr>
        <w:t>出身地（你来自日本哪里，然后从当地吃喝玩乐打开话题，</w:t>
      </w:r>
    </w:p>
    <w:p w14:paraId="680DF3CB">
      <w:pPr>
        <w:pStyle w:val="21"/>
        <w:numPr>
          <w:ilvl w:val="0"/>
          <w:numId w:val="9"/>
        </w:numPr>
        <w:tabs>
          <w:tab w:val="left" w:pos="402"/>
        </w:tabs>
        <w:spacing w:before="30" w:after="0" w:line="240" w:lineRule="auto"/>
        <w:ind w:left="401" w:right="0" w:hanging="222"/>
        <w:jc w:val="left"/>
        <w:rPr>
          <w:sz w:val="22"/>
        </w:rPr>
      </w:pPr>
      <w:r>
        <w:rPr>
          <w:sz w:val="22"/>
        </w:rPr>
        <w:t>新闻（有些客户会对新闻资讯比较感兴趣，可以以此来打开话题）</w:t>
      </w:r>
    </w:p>
    <w:p w14:paraId="79743A4A">
      <w:pPr>
        <w:pStyle w:val="21"/>
        <w:numPr>
          <w:ilvl w:val="0"/>
          <w:numId w:val="9"/>
        </w:numPr>
        <w:tabs>
          <w:tab w:val="left" w:pos="402"/>
        </w:tabs>
        <w:spacing w:before="30" w:after="0" w:line="240" w:lineRule="auto"/>
        <w:ind w:left="401" w:right="0" w:hanging="222"/>
        <w:jc w:val="left"/>
        <w:rPr>
          <w:sz w:val="22"/>
        </w:rPr>
      </w:pPr>
      <w:r>
        <w:rPr>
          <w:sz w:val="22"/>
        </w:rPr>
        <w:t>可以从身上的着装首饰打开话题（看到照片说耳环等任何部位都可以利用）</w:t>
      </w:r>
    </w:p>
    <w:p w14:paraId="4D6FDCCE">
      <w:pPr>
        <w:pStyle w:val="21"/>
        <w:numPr>
          <w:ilvl w:val="0"/>
          <w:numId w:val="9"/>
        </w:numPr>
        <w:tabs>
          <w:tab w:val="left" w:pos="402"/>
        </w:tabs>
        <w:spacing w:before="30" w:after="0" w:line="240" w:lineRule="auto"/>
        <w:ind w:left="401" w:right="0" w:hanging="222"/>
        <w:jc w:val="left"/>
        <w:rPr>
          <w:sz w:val="22"/>
        </w:rPr>
      </w:pPr>
      <w:r>
        <w:rPr>
          <w:sz w:val="22"/>
        </w:rPr>
        <w:t>血型（日本人是比较喜欢聊血型的，在他们眼里每种血型代表着不同的性格）</w:t>
      </w:r>
    </w:p>
    <w:p w14:paraId="3B70FFE4">
      <w:pPr>
        <w:pStyle w:val="21"/>
        <w:numPr>
          <w:ilvl w:val="0"/>
          <w:numId w:val="9"/>
        </w:numPr>
        <w:tabs>
          <w:tab w:val="left" w:pos="402"/>
        </w:tabs>
        <w:spacing w:before="30" w:after="0" w:line="240" w:lineRule="auto"/>
        <w:ind w:left="401" w:right="0" w:hanging="222"/>
        <w:jc w:val="left"/>
        <w:rPr>
          <w:sz w:val="22"/>
        </w:rPr>
      </w:pPr>
      <w:r>
        <w:rPr>
          <w:sz w:val="22"/>
        </w:rPr>
        <w:t>通过聊天观察出客户的兴趣爱好，以此来打开话题</w:t>
      </w:r>
    </w:p>
    <w:p w14:paraId="1DDD2E5C">
      <w:pPr>
        <w:pStyle w:val="7"/>
        <w:numPr>
          <w:ilvl w:val="0"/>
          <w:numId w:val="8"/>
        </w:numPr>
        <w:tabs>
          <w:tab w:val="left" w:pos="781"/>
        </w:tabs>
        <w:spacing w:before="17" w:after="0" w:line="240" w:lineRule="auto"/>
        <w:ind w:left="781" w:right="0" w:hanging="601"/>
        <w:jc w:val="left"/>
      </w:pPr>
      <w:r>
        <w:t>打开话题案列参考</w:t>
      </w:r>
    </w:p>
    <w:p w14:paraId="64FFA72E">
      <w:pPr>
        <w:spacing w:before="18"/>
        <w:ind w:left="180" w:right="0" w:firstLine="0"/>
        <w:jc w:val="left"/>
        <w:rPr>
          <w:sz w:val="22"/>
        </w:rPr>
      </w:pPr>
      <w:r>
        <w:rPr>
          <w:sz w:val="22"/>
        </w:rPr>
        <w:t>今天天气很好，是一个好的开始，你那边天气怎么样</w:t>
      </w:r>
    </w:p>
    <w:p w14:paraId="40C0DBA3">
      <w:pPr>
        <w:spacing w:before="30" w:line="266" w:lineRule="auto"/>
        <w:ind w:left="180" w:right="272" w:firstLine="0"/>
        <w:jc w:val="left"/>
        <w:rPr>
          <w:sz w:val="22"/>
        </w:rPr>
      </w:pPr>
      <w:r>
        <w:rPr>
          <w:spacing w:val="-1"/>
          <w:sz w:val="22"/>
        </w:rPr>
        <w:t>针对客户特定类型的照片</w:t>
      </w:r>
      <w:r>
        <w:rPr>
          <w:sz w:val="22"/>
        </w:rPr>
        <w:t>（风景，很漂亮的东西之类）打招呼，***真漂亮，很想去看看（或者购买），就是不知道在哪</w:t>
      </w:r>
    </w:p>
    <w:p w14:paraId="3D636DCA">
      <w:pPr>
        <w:spacing w:before="0" w:line="280" w:lineRule="exact"/>
        <w:ind w:left="180" w:right="0" w:firstLine="0"/>
        <w:jc w:val="left"/>
        <w:rPr>
          <w:sz w:val="22"/>
        </w:rPr>
      </w:pPr>
      <w:r>
        <w:rPr>
          <w:sz w:val="22"/>
        </w:rPr>
        <w:t>你发的这美食看着不错，已经很久没吃了，很怀念他的味道</w:t>
      </w:r>
    </w:p>
    <w:p w14:paraId="745BB92D">
      <w:pPr>
        <w:spacing w:before="30" w:line="266" w:lineRule="auto"/>
        <w:ind w:left="180" w:right="108" w:firstLine="0"/>
        <w:jc w:val="left"/>
        <w:rPr>
          <w:sz w:val="22"/>
        </w:rPr>
      </w:pPr>
      <w:r>
        <w:rPr>
          <w:spacing w:val="-13"/>
          <w:sz w:val="22"/>
        </w:rPr>
        <w:t>邻居家的小狗刚生了宝宝，可爱极了，等小狗稍微长大一些我准备从他手上买一只来养，</w:t>
      </w:r>
      <w:r>
        <w:rPr>
          <w:spacing w:val="-107"/>
          <w:sz w:val="22"/>
        </w:rPr>
        <w:t xml:space="preserve"> </w:t>
      </w:r>
      <w:r>
        <w:rPr>
          <w:sz w:val="22"/>
        </w:rPr>
        <w:t>你觉得买哪一只比较好？（小狗照片素材）</w:t>
      </w:r>
    </w:p>
    <w:p w14:paraId="028F3FAC">
      <w:pPr>
        <w:spacing w:after="0" w:line="266" w:lineRule="auto"/>
        <w:jc w:val="left"/>
        <w:rPr>
          <w:sz w:val="22"/>
        </w:rPr>
        <w:sectPr>
          <w:pgSz w:w="11910" w:h="16840"/>
          <w:pgMar w:top="1420" w:right="1580" w:bottom="280" w:left="1620" w:header="720" w:footer="720" w:gutter="0"/>
          <w:cols w:space="720" w:num="1"/>
        </w:sectPr>
      </w:pPr>
    </w:p>
    <w:p w14:paraId="497EEAA4">
      <w:pPr>
        <w:pStyle w:val="3"/>
      </w:pPr>
      <w:bookmarkStart w:id="36" w:name="_bookmark16"/>
      <w:bookmarkEnd w:id="36"/>
      <w:bookmarkStart w:id="37" w:name="【阶段四】"/>
      <w:bookmarkEnd w:id="37"/>
      <w:r>
        <w:rPr>
          <w:color w:val="FF0000"/>
        </w:rPr>
        <w:t>【阶段四】</w:t>
      </w:r>
    </w:p>
    <w:p w14:paraId="3E0D9356">
      <w:pPr>
        <w:spacing w:before="0" w:line="266" w:lineRule="auto"/>
        <w:ind w:left="180" w:right="217" w:firstLine="0"/>
        <w:jc w:val="both"/>
        <w:rPr>
          <w:sz w:val="22"/>
        </w:rPr>
      </w:pPr>
      <w:r>
        <w:rPr>
          <w:spacing w:val="-2"/>
          <w:sz w:val="22"/>
        </w:rPr>
        <w:t>引导未开户入金客户，维护已开户入金客户，开户入金一段时间过后，对于某些还未开</w:t>
      </w:r>
      <w:r>
        <w:rPr>
          <w:spacing w:val="-3"/>
          <w:sz w:val="22"/>
        </w:rPr>
        <w:t>户还在观望的客户结合前期的聊天沟通来判断客户对于产品是什么看法，然后根据客户</w:t>
      </w:r>
      <w:r>
        <w:rPr>
          <w:sz w:val="22"/>
        </w:rPr>
        <w:t>情况选择切入方式。</w:t>
      </w:r>
    </w:p>
    <w:p w14:paraId="308E4F8B">
      <w:pPr>
        <w:pStyle w:val="4"/>
        <w:spacing w:before="100"/>
      </w:pPr>
      <w:bookmarkStart w:id="38" w:name="_bookmark17"/>
      <w:bookmarkEnd w:id="38"/>
      <w:bookmarkStart w:id="39" w:name="（一）直切"/>
      <w:bookmarkEnd w:id="39"/>
      <w:r>
        <w:t>（一）直切</w:t>
      </w:r>
    </w:p>
    <w:p w14:paraId="4E2F9220">
      <w:pPr>
        <w:spacing w:before="135" w:line="266" w:lineRule="auto"/>
        <w:ind w:left="180" w:right="327" w:firstLine="0"/>
        <w:jc w:val="both"/>
        <w:rPr>
          <w:sz w:val="22"/>
        </w:rPr>
      </w:pPr>
      <w:r>
        <w:rPr>
          <w:sz w:val="22"/>
        </w:rPr>
        <w:t>对产品很感兴趣且聊的不错的客户可以直接切入话题（实例：我已经找**</w:t>
      </w:r>
      <w:r>
        <w:rPr>
          <w:spacing w:val="13"/>
          <w:sz w:val="22"/>
        </w:rPr>
        <w:t>经理开通</w:t>
      </w:r>
      <w:r>
        <w:rPr>
          <w:sz w:val="22"/>
        </w:rPr>
        <w:t>FX</w:t>
      </w:r>
      <w:r>
        <w:rPr>
          <w:spacing w:val="-108"/>
          <w:sz w:val="22"/>
        </w:rPr>
        <w:t xml:space="preserve"> </w:t>
      </w:r>
      <w:r>
        <w:rPr>
          <w:sz w:val="22"/>
        </w:rPr>
        <w:t>账号了，你开通了吗？）</w:t>
      </w:r>
    </w:p>
    <w:p w14:paraId="3EF4386E">
      <w:pPr>
        <w:pStyle w:val="4"/>
        <w:spacing w:before="103"/>
      </w:pPr>
      <w:bookmarkStart w:id="40" w:name="（二）侧切"/>
      <w:bookmarkEnd w:id="40"/>
      <w:bookmarkStart w:id="41" w:name="_bookmark18"/>
      <w:bookmarkEnd w:id="41"/>
      <w:r>
        <w:t>（二）侧切</w:t>
      </w:r>
    </w:p>
    <w:p w14:paraId="6419F8F0">
      <w:pPr>
        <w:spacing w:before="135" w:line="266" w:lineRule="auto"/>
        <w:ind w:left="180" w:right="162" w:firstLine="0"/>
        <w:jc w:val="both"/>
        <w:rPr>
          <w:sz w:val="22"/>
        </w:rPr>
      </w:pPr>
      <w:r>
        <w:rPr>
          <w:spacing w:val="-3"/>
          <w:sz w:val="22"/>
        </w:rPr>
        <w:t>对产品态度未知客户或者不感兴趣的客户可以使用侧切，例如先发两张奢侈包包或者首</w:t>
      </w:r>
      <w:r>
        <w:rPr>
          <w:spacing w:val="-1"/>
          <w:sz w:val="22"/>
        </w:rPr>
        <w:t>饰图片给客户，让客户帮忙选一款，亦或是选择两个旅游景点或者高级餐厅，目的是先</w:t>
      </w:r>
      <w:r>
        <w:rPr>
          <w:spacing w:val="1"/>
          <w:sz w:val="22"/>
        </w:rPr>
        <w:t>让客户回复，从侧面暗示客户自己最近是通过</w:t>
      </w:r>
      <w:r>
        <w:rPr>
          <w:sz w:val="22"/>
        </w:rPr>
        <w:t>FX</w:t>
      </w:r>
      <w:r>
        <w:rPr>
          <w:spacing w:val="-8"/>
          <w:sz w:val="22"/>
        </w:rPr>
        <w:t xml:space="preserve"> 投资获得了一笔可观的收入所以购物</w:t>
      </w:r>
      <w:r>
        <w:rPr>
          <w:spacing w:val="-1"/>
          <w:sz w:val="22"/>
        </w:rPr>
        <w:t>消费来犒劳自己，后续如果客户主动问起产品就正中下怀，如果还是一副不感兴趣的样子，要么就是醒了，要么就是有顾虑的地方没有得到解决。这时候就需要对症下药，对</w:t>
      </w:r>
      <w:r>
        <w:rPr>
          <w:spacing w:val="-4"/>
          <w:sz w:val="22"/>
        </w:rPr>
        <w:t>症下药首先要明白症结在哪里，客户比较有可能顾虑的地方一般是个人资料隐私和资金</w:t>
      </w:r>
      <w:r>
        <w:rPr>
          <w:spacing w:val="-1"/>
          <w:sz w:val="22"/>
        </w:rPr>
        <w:t>安全，部分上了年纪的客户会比较担心交易流程太复杂，学不会，这些问题剧本都会有提到，可以再通过三方结合对应话术加上亲自给客户演绎一遍，以此来打消客户疑虑。</w:t>
      </w:r>
    </w:p>
    <w:p w14:paraId="651D6495">
      <w:pPr>
        <w:pStyle w:val="21"/>
        <w:numPr>
          <w:ilvl w:val="0"/>
          <w:numId w:val="10"/>
        </w:numPr>
        <w:tabs>
          <w:tab w:val="left" w:pos="781"/>
        </w:tabs>
        <w:spacing w:before="0" w:after="0" w:line="267" w:lineRule="exact"/>
        <w:ind w:left="781" w:right="0" w:hanging="601"/>
        <w:jc w:val="left"/>
        <w:rPr>
          <w:sz w:val="24"/>
        </w:rPr>
      </w:pPr>
      <w:bookmarkStart w:id="42" w:name="_bookmark19"/>
      <w:bookmarkEnd w:id="42"/>
      <w:bookmarkStart w:id="43" w:name="_bookmark19"/>
      <w:bookmarkEnd w:id="43"/>
      <w:bookmarkStart w:id="44" w:name="（1）侧切的几种方案参考："/>
      <w:bookmarkEnd w:id="44"/>
      <w:r>
        <w:rPr>
          <w:sz w:val="24"/>
        </w:rPr>
        <w:t>侧切的几种方案参考：</w:t>
      </w:r>
    </w:p>
    <w:p w14:paraId="78D88FBC">
      <w:pPr>
        <w:pStyle w:val="8"/>
        <w:numPr>
          <w:ilvl w:val="0"/>
          <w:numId w:val="11"/>
        </w:numPr>
        <w:tabs>
          <w:tab w:val="left" w:pos="405"/>
        </w:tabs>
        <w:spacing w:before="0" w:after="0" w:line="370" w:lineRule="exact"/>
        <w:ind w:left="404" w:right="0" w:hanging="225"/>
        <w:jc w:val="left"/>
      </w:pPr>
      <w:bookmarkStart w:id="45" w:name="1.送礼"/>
      <w:bookmarkEnd w:id="45"/>
      <w:bookmarkStart w:id="46" w:name="1.送礼"/>
      <w:bookmarkEnd w:id="46"/>
      <w:r>
        <w:t>送礼</w:t>
      </w:r>
    </w:p>
    <w:p w14:paraId="51E4DB8E">
      <w:pPr>
        <w:pStyle w:val="11"/>
        <w:spacing w:before="6" w:line="324" w:lineRule="auto"/>
        <w:ind w:right="4025"/>
      </w:pPr>
      <w:r>
        <w:rPr>
          <w:spacing w:val="-1"/>
        </w:rPr>
        <w:t>上午好，希望你今天拥有好心情，度过一个愉快的一天，</w:t>
      </w:r>
      <w:r>
        <w:rPr>
          <w:spacing w:val="-87"/>
        </w:rPr>
        <w:t xml:space="preserve"> </w:t>
      </w:r>
      <w:r>
        <w:t>请多多关照</w:t>
      </w:r>
    </w:p>
    <w:p w14:paraId="0740BC48">
      <w:pPr>
        <w:pStyle w:val="11"/>
        <w:spacing w:before="1"/>
      </w:pPr>
      <w:r>
        <w:rPr>
          <w:color w:val="FF0000"/>
        </w:rPr>
        <w:t>おはよう御座います</w:t>
      </w:r>
    </w:p>
    <w:p w14:paraId="19DE43B0">
      <w:pPr>
        <w:pStyle w:val="11"/>
        <w:spacing w:before="81" w:line="324" w:lineRule="auto"/>
        <w:ind w:right="4025"/>
      </w:pPr>
      <w:r>
        <w:rPr>
          <w:color w:val="FF0000"/>
          <w:spacing w:val="-1"/>
        </w:rPr>
        <w:t>今日はいい気分になり、楽しい一日を過ごしますように</w:t>
      </w:r>
      <w:r>
        <w:rPr>
          <w:color w:val="FF0000"/>
        </w:rPr>
        <w:t>よろしくお願いします</w:t>
      </w:r>
    </w:p>
    <w:p w14:paraId="7FEAC63D">
      <w:pPr>
        <w:pStyle w:val="11"/>
        <w:spacing w:before="6"/>
        <w:ind w:left="0"/>
        <w:rPr>
          <w:sz w:val="24"/>
        </w:rPr>
      </w:pPr>
    </w:p>
    <w:p w14:paraId="5EFD7A34">
      <w:pPr>
        <w:pStyle w:val="11"/>
        <w:spacing w:line="324" w:lineRule="auto"/>
        <w:ind w:right="2765"/>
      </w:pPr>
      <w:r>
        <w:rPr>
          <w:spacing w:val="-1"/>
        </w:rPr>
        <w:t>今天你有什么计划吗？我刚结束了上午的会议，现在和朋友在商场吃午饭</w:t>
      </w:r>
      <w:r>
        <w:rPr>
          <w:color w:val="FF0000"/>
        </w:rPr>
        <w:t>今日は何か予定ありますか</w:t>
      </w:r>
    </w:p>
    <w:p w14:paraId="67F9D341">
      <w:pPr>
        <w:pStyle w:val="11"/>
        <w:spacing w:before="2" w:line="324" w:lineRule="auto"/>
        <w:ind w:right="5825"/>
      </w:pPr>
      <w:r>
        <w:rPr>
          <w:color w:val="FF0000"/>
          <w:spacing w:val="-1"/>
        </w:rPr>
        <w:t>午前中の会議が終わったところだ今友人とデパートで食事してます</w:t>
      </w:r>
    </w:p>
    <w:p w14:paraId="01ADBBE6">
      <w:pPr>
        <w:pStyle w:val="11"/>
        <w:rPr>
          <w:sz w:val="20"/>
        </w:rPr>
      </w:pPr>
      <w:r>
        <w:rPr>
          <w:sz w:val="20"/>
        </w:rPr>
        <w:drawing>
          <wp:inline distT="0" distB="0" distL="0" distR="0">
            <wp:extent cx="2799080" cy="209677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2" cstate="print"/>
                    <a:stretch>
                      <a:fillRect/>
                    </a:stretch>
                  </pic:blipFill>
                  <pic:spPr>
                    <a:xfrm>
                      <a:off x="0" y="0"/>
                      <a:ext cx="2799353" cy="2097024"/>
                    </a:xfrm>
                    <a:prstGeom prst="rect">
                      <a:avLst/>
                    </a:prstGeom>
                  </pic:spPr>
                </pic:pic>
              </a:graphicData>
            </a:graphic>
          </wp:inline>
        </w:drawing>
      </w:r>
    </w:p>
    <w:p w14:paraId="52CD0C46">
      <w:pPr>
        <w:spacing w:after="0"/>
        <w:rPr>
          <w:sz w:val="20"/>
        </w:rPr>
        <w:sectPr>
          <w:pgSz w:w="11910" w:h="16840"/>
          <w:pgMar w:top="1420" w:right="1580" w:bottom="280" w:left="1620" w:header="720" w:footer="720" w:gutter="0"/>
          <w:cols w:space="720" w:num="1"/>
        </w:sectPr>
      </w:pPr>
    </w:p>
    <w:p w14:paraId="338B9E49">
      <w:pPr>
        <w:pStyle w:val="9"/>
        <w:spacing w:before="22"/>
      </w:pPr>
      <w:r>
        <w:t>（客户回复之后）</w:t>
      </w:r>
    </w:p>
    <w:p w14:paraId="45199B95">
      <w:pPr>
        <w:pStyle w:val="11"/>
        <w:ind w:left="0"/>
        <w:rPr>
          <w:rFonts w:ascii="微软雅黑"/>
          <w:b/>
          <w:sz w:val="12"/>
        </w:rPr>
      </w:pPr>
      <w:r>
        <w:drawing>
          <wp:anchor distT="0" distB="0" distL="0" distR="0" simplePos="0" relativeHeight="251660288" behindDoc="0" locked="0" layoutInCell="1" allowOverlap="1">
            <wp:simplePos x="0" y="0"/>
            <wp:positionH relativeFrom="page">
              <wp:posOffset>1143000</wp:posOffset>
            </wp:positionH>
            <wp:positionV relativeFrom="paragraph">
              <wp:posOffset>165100</wp:posOffset>
            </wp:positionV>
            <wp:extent cx="4969510" cy="356298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3" cstate="print"/>
                    <a:stretch>
                      <a:fillRect/>
                    </a:stretch>
                  </pic:blipFill>
                  <pic:spPr>
                    <a:xfrm>
                      <a:off x="0" y="0"/>
                      <a:ext cx="4969469" cy="356330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1143000</wp:posOffset>
            </wp:positionH>
            <wp:positionV relativeFrom="paragraph">
              <wp:posOffset>3843020</wp:posOffset>
            </wp:positionV>
            <wp:extent cx="2602230" cy="318452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4" cstate="print"/>
                    <a:stretch>
                      <a:fillRect/>
                    </a:stretch>
                  </pic:blipFill>
                  <pic:spPr>
                    <a:xfrm>
                      <a:off x="0" y="0"/>
                      <a:ext cx="2602204" cy="3184398"/>
                    </a:xfrm>
                    <a:prstGeom prst="rect">
                      <a:avLst/>
                    </a:prstGeom>
                  </pic:spPr>
                </pic:pic>
              </a:graphicData>
            </a:graphic>
          </wp:anchor>
        </w:drawing>
      </w:r>
    </w:p>
    <w:p w14:paraId="681D7B04">
      <w:pPr>
        <w:pStyle w:val="11"/>
        <w:spacing w:before="1"/>
        <w:ind w:left="0"/>
        <w:rPr>
          <w:rFonts w:ascii="微软雅黑"/>
          <w:b/>
          <w:sz w:val="6"/>
        </w:rPr>
      </w:pPr>
    </w:p>
    <w:p w14:paraId="7B7DD97F">
      <w:pPr>
        <w:pStyle w:val="11"/>
        <w:spacing w:line="324" w:lineRule="auto"/>
        <w:ind w:right="3485"/>
      </w:pPr>
      <w:r>
        <w:rPr>
          <w:spacing w:val="-1"/>
        </w:rPr>
        <w:t>我遇到一个难以抉择的问题，你觉得这两个项链哪个更好看呢？</w:t>
      </w:r>
      <w:r>
        <w:rPr>
          <w:spacing w:val="-87"/>
        </w:rPr>
        <w:t xml:space="preserve"> </w:t>
      </w:r>
      <w:r>
        <w:rPr>
          <w:color w:val="FF0000"/>
        </w:rPr>
        <w:t>決めにくい問題に会った。</w:t>
      </w:r>
    </w:p>
    <w:p w14:paraId="3D77A178">
      <w:pPr>
        <w:pStyle w:val="11"/>
      </w:pPr>
      <w:r>
        <w:rPr>
          <w:color w:val="FF0000"/>
        </w:rPr>
        <w:t>どっちがいいですか、この二つのネックレス</w:t>
      </w:r>
    </w:p>
    <w:p w14:paraId="734EE072">
      <w:pPr>
        <w:pStyle w:val="11"/>
        <w:ind w:left="0"/>
      </w:pPr>
    </w:p>
    <w:p w14:paraId="10668C75">
      <w:pPr>
        <w:pStyle w:val="11"/>
        <w:spacing w:before="147"/>
      </w:pPr>
      <w:r>
        <w:rPr>
          <w:spacing w:val="-2"/>
        </w:rPr>
        <w:t xml:space="preserve">我妈妈生日快到了，以前都没怎么送礼物给她，这次刚好通过 </w:t>
      </w:r>
      <w:r>
        <w:t>FX</w:t>
      </w:r>
      <w:r>
        <w:rPr>
          <w:spacing w:val="-7"/>
        </w:rPr>
        <w:t xml:space="preserve"> 交易赚了钱想送她个珍贵的礼物</w:t>
      </w:r>
    </w:p>
    <w:p w14:paraId="3F0EA312">
      <w:pPr>
        <w:pStyle w:val="11"/>
        <w:spacing w:before="81" w:line="324" w:lineRule="auto"/>
        <w:ind w:right="128"/>
      </w:pPr>
      <w:r>
        <w:rPr>
          <w:color w:val="FF0000"/>
          <w:spacing w:val="-12"/>
        </w:rPr>
        <w:t xml:space="preserve">まもなく母の誕生日です、以前はあまりプレゼントを用意してなかったし、今回 </w:t>
      </w:r>
      <w:r>
        <w:rPr>
          <w:color w:val="FF0000"/>
        </w:rPr>
        <w:t>fx</w:t>
      </w:r>
      <w:r>
        <w:rPr>
          <w:color w:val="FF0000"/>
          <w:spacing w:val="-7"/>
        </w:rPr>
        <w:t xml:space="preserve"> 取引で儲かったので、</w:t>
      </w:r>
      <w:r>
        <w:rPr>
          <w:color w:val="FF0000"/>
        </w:rPr>
        <w:t>この素敵なプレゼントを送ろうと思っています</w:t>
      </w:r>
    </w:p>
    <w:p w14:paraId="13108893">
      <w:pPr>
        <w:spacing w:after="0" w:line="324" w:lineRule="auto"/>
        <w:sectPr>
          <w:pgSz w:w="11910" w:h="16840"/>
          <w:pgMar w:top="1520" w:right="1580" w:bottom="280" w:left="1620" w:header="720" w:footer="720" w:gutter="0"/>
          <w:cols w:space="720" w:num="1"/>
        </w:sectPr>
      </w:pPr>
    </w:p>
    <w:p w14:paraId="3DD0D908">
      <w:pPr>
        <w:spacing w:before="28"/>
        <w:ind w:left="180" w:right="0" w:firstLine="0"/>
        <w:jc w:val="left"/>
        <w:rPr>
          <w:rFonts w:hint="eastAsia" w:ascii="微软雅黑" w:eastAsia="微软雅黑"/>
          <w:b/>
          <w:sz w:val="20"/>
        </w:rPr>
      </w:pPr>
      <w:r>
        <w:rPr>
          <w:rFonts w:hint="eastAsia" w:ascii="微软雅黑" w:eastAsia="微软雅黑"/>
          <w:b/>
          <w:sz w:val="20"/>
        </w:rPr>
        <w:t>（不管客户怎么回）</w:t>
      </w:r>
    </w:p>
    <w:p w14:paraId="7EC6F3A3">
      <w:pPr>
        <w:pStyle w:val="11"/>
        <w:spacing w:before="171" w:line="324" w:lineRule="auto"/>
        <w:ind w:right="1325"/>
      </w:pPr>
      <w:r>
        <w:rPr>
          <w:spacing w:val="-1"/>
        </w:rPr>
        <w:t>你的眼光太好了，我也觉得这一个更好看，摸起来也更光滑，而且我觉得非常适合我的妈妈</w:t>
      </w:r>
      <w:r>
        <w:rPr>
          <w:color w:val="FF0000"/>
        </w:rPr>
        <w:t>いいですネ、こちらもこれの方がいいと思う</w:t>
      </w:r>
    </w:p>
    <w:p w14:paraId="6302E34E">
      <w:pPr>
        <w:pStyle w:val="11"/>
        <w:spacing w:before="1"/>
      </w:pPr>
      <w:r>
        <w:rPr>
          <w:color w:val="FF0000"/>
        </w:rPr>
        <w:t>滑らかな触り心地で、母に似合うでしょうね</w:t>
      </w:r>
    </w:p>
    <w:p w14:paraId="27777416">
      <w:pPr>
        <w:pStyle w:val="11"/>
        <w:ind w:left="0"/>
      </w:pPr>
    </w:p>
    <w:p w14:paraId="4927E30C">
      <w:pPr>
        <w:pStyle w:val="11"/>
        <w:spacing w:before="9"/>
        <w:ind w:left="0"/>
        <w:rPr>
          <w:sz w:val="12"/>
        </w:rPr>
      </w:pPr>
    </w:p>
    <w:p w14:paraId="1FA5585D">
      <w:pPr>
        <w:pStyle w:val="11"/>
        <w:spacing w:line="324" w:lineRule="auto"/>
        <w:ind w:right="245"/>
      </w:pPr>
      <w:r>
        <w:rPr>
          <w:spacing w:val="-1"/>
        </w:rPr>
        <w:t>在过去，母亲担负着整个家庭的重担，我希望她现在能好好享受生活，根据老年人的说法，玉石可以放松</w:t>
      </w:r>
      <w:r>
        <w:t>每个人的心灵，对健康有好处。</w:t>
      </w:r>
    </w:p>
    <w:p w14:paraId="5BC3CB98">
      <w:pPr>
        <w:pStyle w:val="11"/>
        <w:spacing w:before="1" w:line="324" w:lineRule="auto"/>
        <w:ind w:right="1865"/>
      </w:pPr>
      <w:r>
        <w:rPr>
          <w:color w:val="FF0000"/>
          <w:spacing w:val="-1"/>
        </w:rPr>
        <w:t>昔、母は家庭全体の重荷を背負ってい、今のところ母に生活を楽しんでもらいたい</w:t>
      </w:r>
      <w:r>
        <w:rPr>
          <w:color w:val="FF0000"/>
        </w:rPr>
        <w:t>年上の話によると</w:t>
      </w:r>
    </w:p>
    <w:p w14:paraId="1265F207">
      <w:pPr>
        <w:pStyle w:val="11"/>
        <w:spacing w:before="2"/>
      </w:pPr>
      <w:r>
        <w:rPr>
          <w:color w:val="FF0000"/>
        </w:rPr>
        <w:t>玉は個々人の心をリラックスさせることができるし、健康にいいし</w:t>
      </w:r>
    </w:p>
    <w:p w14:paraId="479BAC63">
      <w:pPr>
        <w:pStyle w:val="11"/>
        <w:ind w:left="0"/>
      </w:pPr>
    </w:p>
    <w:p w14:paraId="61B710A2">
      <w:pPr>
        <w:pStyle w:val="11"/>
        <w:spacing w:before="9"/>
        <w:ind w:left="0"/>
        <w:rPr>
          <w:sz w:val="12"/>
        </w:rPr>
      </w:pPr>
    </w:p>
    <w:p w14:paraId="1472C172">
      <w:pPr>
        <w:pStyle w:val="11"/>
        <w:jc w:val="both"/>
      </w:pPr>
      <w:r>
        <w:rPr>
          <w:spacing w:val="-3"/>
        </w:rPr>
        <w:t xml:space="preserve">我现在决定将两条项链都买了，毕竟对于在 </w:t>
      </w:r>
      <w:r>
        <w:t>FX</w:t>
      </w:r>
      <w:r>
        <w:rPr>
          <w:spacing w:val="-7"/>
        </w:rPr>
        <w:t xml:space="preserve"> 市场上的获利来说，</w:t>
      </w:r>
    </w:p>
    <w:p w14:paraId="2797CEDB">
      <w:pPr>
        <w:pStyle w:val="11"/>
        <w:spacing w:before="81" w:line="324" w:lineRule="auto"/>
        <w:ind w:right="785"/>
        <w:jc w:val="both"/>
      </w:pPr>
      <w:r>
        <w:rPr>
          <w:spacing w:val="-1"/>
        </w:rPr>
        <w:t>这点资金算不了什么，我们不该为了一些小事犹豫不决，将两条项链都买了就不会有选择困难了，</w:t>
      </w:r>
      <w:r>
        <w:rPr>
          <w:spacing w:val="-88"/>
        </w:rPr>
        <w:t xml:space="preserve"> </w:t>
      </w:r>
      <w:r>
        <w:rPr>
          <w:spacing w:val="-1"/>
        </w:rPr>
        <w:t>一条适合在正式庄重的场合穿戴，另一条则适合在平时穿戴，将这个送给母亲，她一定会很高兴的</w:t>
      </w:r>
      <w:r>
        <w:rPr>
          <w:color w:val="FF0000"/>
          <w:spacing w:val="-12"/>
        </w:rPr>
        <w:t xml:space="preserve">私 は </w:t>
      </w:r>
      <w:r>
        <w:rPr>
          <w:color w:val="FF0000"/>
        </w:rPr>
        <w:t>2</w:t>
      </w:r>
      <w:r>
        <w:rPr>
          <w:color w:val="FF0000"/>
          <w:spacing w:val="-7"/>
        </w:rPr>
        <w:t xml:space="preserve"> つとも買うことにしました</w:t>
      </w:r>
    </w:p>
    <w:p w14:paraId="3F87E78A">
      <w:pPr>
        <w:pStyle w:val="11"/>
        <w:spacing w:before="2" w:line="324" w:lineRule="auto"/>
        <w:ind w:right="2675"/>
      </w:pPr>
      <w:r>
        <w:rPr>
          <w:color w:val="FF0000"/>
        </w:rPr>
        <w:t>FX</w:t>
      </w:r>
      <w:r>
        <w:rPr>
          <w:color w:val="FF0000"/>
          <w:spacing w:val="-4"/>
        </w:rPr>
        <w:t xml:space="preserve"> 市場での利益にとっては、このぐらいお金、大したことじゃないです</w:t>
      </w:r>
      <w:r>
        <w:rPr>
          <w:color w:val="FF0000"/>
        </w:rPr>
        <w:t>些細なことで迷ってはいけません</w:t>
      </w:r>
    </w:p>
    <w:p w14:paraId="212F661C">
      <w:pPr>
        <w:pStyle w:val="11"/>
        <w:spacing w:before="1" w:line="324" w:lineRule="auto"/>
        <w:ind w:right="4025"/>
      </w:pPr>
      <w:r>
        <w:rPr>
          <w:color w:val="FF0000"/>
          <w:spacing w:val="-3"/>
        </w:rPr>
        <w:t>ネックレスは 両方買えば選ぶのに困ら ないでしょうね</w:t>
      </w:r>
      <w:r>
        <w:rPr>
          <w:color w:val="FF0000"/>
        </w:rPr>
        <w:t>一つはフォーマルな場にふさわしい</w:t>
      </w:r>
    </w:p>
    <w:p w14:paraId="13B56BD3">
      <w:pPr>
        <w:pStyle w:val="11"/>
        <w:spacing w:before="2" w:line="324" w:lineRule="auto"/>
        <w:ind w:right="4925"/>
      </w:pPr>
      <w:r>
        <w:rPr>
          <w:color w:val="FF0000"/>
          <w:spacing w:val="-1"/>
        </w:rPr>
        <w:t>もう一つのは日常的に着るのに適しています</w:t>
      </w:r>
      <w:r>
        <w:rPr>
          <w:color w:val="FF0000"/>
        </w:rPr>
        <w:t>これを母に贈ればきっと喜ぶだろう</w:t>
      </w:r>
    </w:p>
    <w:p w14:paraId="7A2BAF36">
      <w:pPr>
        <w:pStyle w:val="11"/>
        <w:spacing w:before="3"/>
        <w:ind w:left="0"/>
        <w:rPr>
          <w:sz w:val="19"/>
        </w:rPr>
      </w:pPr>
    </w:p>
    <w:p w14:paraId="264F69A2">
      <w:pPr>
        <w:spacing w:before="0"/>
        <w:ind w:left="180" w:right="0" w:firstLine="0"/>
        <w:jc w:val="both"/>
        <w:rPr>
          <w:rFonts w:hint="eastAsia" w:ascii="Microsoft YaHei UI" w:eastAsia="Microsoft YaHei UI"/>
          <w:b/>
          <w:sz w:val="20"/>
        </w:rPr>
      </w:pPr>
      <w:r>
        <w:rPr>
          <w:rFonts w:hint="eastAsia" w:ascii="Microsoft YaHei UI" w:eastAsia="Microsoft YaHei UI"/>
          <w:b/>
          <w:spacing w:val="1"/>
          <w:w w:val="95"/>
          <w:sz w:val="20"/>
        </w:rPr>
        <w:t xml:space="preserve">客户主动问起 </w:t>
      </w:r>
      <w:r>
        <w:rPr>
          <w:rFonts w:hint="eastAsia" w:ascii="Microsoft YaHei UI" w:eastAsia="Microsoft YaHei UI"/>
          <w:b/>
          <w:w w:val="95"/>
          <w:sz w:val="20"/>
        </w:rPr>
        <w:t>FX：</w:t>
      </w:r>
    </w:p>
    <w:p w14:paraId="767317B1">
      <w:pPr>
        <w:pStyle w:val="11"/>
        <w:spacing w:before="23"/>
      </w:pPr>
      <w:r>
        <w:rPr>
          <w:spacing w:val="-9"/>
        </w:rPr>
        <w:t xml:space="preserve">如果你对 </w:t>
      </w:r>
      <w:r>
        <w:t>FX</w:t>
      </w:r>
      <w:r>
        <w:rPr>
          <w:spacing w:val="-10"/>
        </w:rPr>
        <w:t xml:space="preserve"> 感兴趣，</w:t>
      </w:r>
    </w:p>
    <w:p w14:paraId="16941C61">
      <w:pPr>
        <w:pStyle w:val="11"/>
        <w:spacing w:before="81" w:line="324" w:lineRule="auto"/>
        <w:ind w:right="5825"/>
      </w:pPr>
      <w:r>
        <w:rPr>
          <w:spacing w:val="-1"/>
        </w:rPr>
        <w:t>可以向中村老师请教交易的方法，</w:t>
      </w:r>
      <w:r>
        <w:rPr>
          <w:spacing w:val="-87"/>
        </w:rPr>
        <w:t xml:space="preserve"> </w:t>
      </w:r>
      <w:r>
        <w:t>我们一起慢慢了解和学习。</w:t>
      </w:r>
    </w:p>
    <w:p w14:paraId="7AD46FCE">
      <w:pPr>
        <w:pStyle w:val="11"/>
        <w:spacing w:before="2" w:line="324" w:lineRule="auto"/>
        <w:ind w:right="217"/>
      </w:pPr>
      <w:r>
        <w:rPr>
          <w:color w:val="FF0000"/>
          <w:spacing w:val="-1"/>
        </w:rPr>
        <w:t>fx</w:t>
      </w:r>
      <w:r>
        <w:rPr>
          <w:color w:val="FF0000"/>
          <w:spacing w:val="-8"/>
        </w:rPr>
        <w:t xml:space="preserve"> に興味有れば、取引方法について、中村先生に教えていただきますが、我々一緒にゆっくり学んでい</w:t>
      </w:r>
      <w:r>
        <w:rPr>
          <w:color w:val="FF0000"/>
        </w:rPr>
        <w:t>きます</w:t>
      </w:r>
    </w:p>
    <w:p w14:paraId="4B06627E">
      <w:pPr>
        <w:spacing w:before="85"/>
        <w:ind w:left="180" w:right="0" w:firstLine="0"/>
        <w:jc w:val="left"/>
        <w:rPr>
          <w:rFonts w:hint="eastAsia" w:ascii="微软雅黑" w:eastAsia="微软雅黑"/>
          <w:b/>
          <w:sz w:val="20"/>
        </w:rPr>
      </w:pPr>
      <w:r>
        <w:rPr>
          <w:rFonts w:hint="eastAsia" w:ascii="微软雅黑" w:eastAsia="微软雅黑"/>
          <w:b/>
          <w:sz w:val="20"/>
        </w:rPr>
        <w:t>（推副讲名片）</w:t>
      </w:r>
    </w:p>
    <w:p w14:paraId="1324186E">
      <w:pPr>
        <w:spacing w:before="104"/>
        <w:ind w:left="180" w:right="0" w:firstLine="0"/>
        <w:jc w:val="both"/>
        <w:rPr>
          <w:rFonts w:hint="eastAsia" w:ascii="Microsoft YaHei UI" w:eastAsia="Microsoft YaHei UI"/>
          <w:b/>
          <w:sz w:val="20"/>
        </w:rPr>
      </w:pPr>
      <w:r>
        <w:rPr>
          <w:rFonts w:hint="eastAsia" w:ascii="Microsoft YaHei UI" w:eastAsia="Microsoft YaHei UI"/>
          <w:b/>
          <w:w w:val="95"/>
          <w:sz w:val="20"/>
        </w:rPr>
        <w:t>客户未提起 FX：</w:t>
      </w:r>
    </w:p>
    <w:p w14:paraId="3277CD13">
      <w:pPr>
        <w:pStyle w:val="11"/>
        <w:spacing w:before="23" w:line="324" w:lineRule="auto"/>
        <w:ind w:right="5465"/>
      </w:pPr>
      <w:r>
        <w:rPr>
          <w:spacing w:val="-1"/>
        </w:rPr>
        <w:t>因为疫情，我公司的业务受到了重创，</w:t>
      </w:r>
      <w:r>
        <w:rPr>
          <w:spacing w:val="-87"/>
        </w:rPr>
        <w:t xml:space="preserve"> </w:t>
      </w:r>
      <w:r>
        <w:t>我每天都为此焦虑，</w:t>
      </w:r>
    </w:p>
    <w:p w14:paraId="34E14C0B">
      <w:pPr>
        <w:pStyle w:val="11"/>
        <w:spacing w:before="2" w:line="324" w:lineRule="auto"/>
        <w:ind w:right="5825"/>
      </w:pPr>
      <w:r>
        <w:rPr>
          <w:spacing w:val="-1"/>
        </w:rPr>
        <w:t>幸运的是加入了中村老师的小组，</w:t>
      </w:r>
      <w:r>
        <w:rPr>
          <w:spacing w:val="-87"/>
        </w:rPr>
        <w:t xml:space="preserve"> </w:t>
      </w:r>
      <w:r>
        <w:rPr>
          <w:spacing w:val="-8"/>
        </w:rPr>
        <w:t xml:space="preserve">获得了参与 </w:t>
      </w:r>
      <w:r>
        <w:t>FX</w:t>
      </w:r>
      <w:r>
        <w:rPr>
          <w:spacing w:val="-8"/>
        </w:rPr>
        <w:t xml:space="preserve"> 交易的机会，</w:t>
      </w:r>
    </w:p>
    <w:p w14:paraId="52E7B49F">
      <w:pPr>
        <w:pStyle w:val="11"/>
        <w:spacing w:before="1" w:line="324" w:lineRule="auto"/>
        <w:ind w:right="3935"/>
      </w:pPr>
      <w:r>
        <w:rPr>
          <w:spacing w:val="-23"/>
        </w:rPr>
        <w:t xml:space="preserve">在 </w:t>
      </w:r>
      <w:r>
        <w:rPr>
          <w:spacing w:val="-1"/>
        </w:rPr>
        <w:t>FX</w:t>
      </w:r>
      <w:r>
        <w:rPr>
          <w:spacing w:val="-8"/>
        </w:rPr>
        <w:t xml:space="preserve"> 交易中获得的收益可以帮助我的公司度过这次难关，</w:t>
      </w:r>
      <w:r>
        <w:rPr>
          <w:spacing w:val="-87"/>
        </w:rPr>
        <w:t xml:space="preserve"> </w:t>
      </w:r>
      <w:r>
        <w:t>这是一件值得高兴的事</w:t>
      </w:r>
    </w:p>
    <w:p w14:paraId="4541108E">
      <w:pPr>
        <w:pStyle w:val="11"/>
        <w:spacing w:before="1"/>
      </w:pPr>
      <w:r>
        <w:rPr>
          <w:color w:val="FF0000"/>
        </w:rPr>
        <w:t>コロナの影響で、我が社の業務に大きな打撃を受けて、毎日焦っています</w:t>
      </w:r>
    </w:p>
    <w:p w14:paraId="5579B567">
      <w:pPr>
        <w:pStyle w:val="11"/>
        <w:spacing w:before="82" w:line="324" w:lineRule="auto"/>
        <w:ind w:right="217"/>
      </w:pPr>
      <w:r>
        <w:rPr>
          <w:color w:val="FF0000"/>
          <w:spacing w:val="-2"/>
        </w:rPr>
        <w:t>幸いに中村先生のグループに入ったのですが、fx</w:t>
      </w:r>
      <w:r>
        <w:rPr>
          <w:color w:val="FF0000"/>
          <w:spacing w:val="-9"/>
        </w:rPr>
        <w:t xml:space="preserve"> 取引参加する機会を手に入れて、</w:t>
      </w:r>
      <w:r>
        <w:rPr>
          <w:color w:val="FF0000"/>
          <w:spacing w:val="-1"/>
        </w:rPr>
        <w:t>fx</w:t>
      </w:r>
      <w:r>
        <w:rPr>
          <w:color w:val="FF0000"/>
          <w:spacing w:val="-8"/>
        </w:rPr>
        <w:t xml:space="preserve"> 取引での収益は会</w:t>
      </w:r>
      <w:r>
        <w:rPr>
          <w:color w:val="FF0000"/>
        </w:rPr>
        <w:t>社の難関を乗り切るのに役立つだろう</w:t>
      </w:r>
    </w:p>
    <w:p w14:paraId="1018C585">
      <w:pPr>
        <w:pStyle w:val="11"/>
        <w:spacing w:before="1"/>
      </w:pPr>
      <w:r>
        <w:rPr>
          <w:color w:val="FF0000"/>
        </w:rPr>
        <w:t>楽しいことですこれ</w:t>
      </w:r>
    </w:p>
    <w:p w14:paraId="6B91A74D">
      <w:pPr>
        <w:pStyle w:val="11"/>
        <w:spacing w:before="12"/>
        <w:ind w:left="0"/>
        <w:rPr>
          <w:sz w:val="12"/>
        </w:rPr>
      </w:pPr>
    </w:p>
    <w:p w14:paraId="292A844C">
      <w:pPr>
        <w:spacing w:before="0"/>
        <w:ind w:left="180" w:right="0" w:firstLine="0"/>
        <w:jc w:val="left"/>
        <w:rPr>
          <w:rFonts w:hint="eastAsia" w:ascii="微软雅黑" w:eastAsia="微软雅黑"/>
          <w:b/>
          <w:sz w:val="20"/>
        </w:rPr>
      </w:pPr>
      <w:r>
        <w:rPr>
          <w:rFonts w:hint="eastAsia" w:ascii="微软雅黑" w:eastAsia="微软雅黑"/>
          <w:b/>
          <w:sz w:val="20"/>
        </w:rPr>
        <w:t>（开户前两周的侧切差不多就点到为止，切入太深会招来客户的怀疑和反感）</w:t>
      </w:r>
    </w:p>
    <w:p w14:paraId="13D2E7C6">
      <w:pPr>
        <w:spacing w:after="0"/>
        <w:jc w:val="left"/>
        <w:rPr>
          <w:rFonts w:hint="eastAsia" w:ascii="微软雅黑" w:eastAsia="微软雅黑"/>
          <w:sz w:val="20"/>
        </w:rPr>
        <w:sectPr>
          <w:pgSz w:w="11910" w:h="16840"/>
          <w:pgMar w:top="1520" w:right="1580" w:bottom="280" w:left="1620" w:header="720" w:footer="720" w:gutter="0"/>
          <w:cols w:space="720" w:num="1"/>
        </w:sectPr>
      </w:pPr>
    </w:p>
    <w:p w14:paraId="03624A00">
      <w:pPr>
        <w:pStyle w:val="21"/>
        <w:numPr>
          <w:ilvl w:val="0"/>
          <w:numId w:val="11"/>
        </w:numPr>
        <w:tabs>
          <w:tab w:val="left" w:pos="405"/>
        </w:tabs>
        <w:spacing w:before="0" w:after="0" w:line="390" w:lineRule="exact"/>
        <w:ind w:left="404" w:right="0" w:hanging="225"/>
        <w:jc w:val="left"/>
        <w:rPr>
          <w:sz w:val="21"/>
        </w:rPr>
      </w:pPr>
      <w:r>
        <w:pict>
          <v:group id="_x0000_s1026" o:spid="_x0000_s1026" o:spt="203" style="position:absolute;left:0pt;margin-left:90pt;margin-top:25.25pt;height:141pt;width:210.6pt;mso-position-horizontal-relative:page;mso-wrap-distance-bottom:0pt;mso-wrap-distance-top:0pt;z-index:-251654144;mso-width-relative:page;mso-height-relative:page;" coordorigin="1800,505" coordsize="4212,2820">
            <o:lock v:ext="edit"/>
            <v:shape id="_x0000_s1027" o:spid="_x0000_s1027" o:spt="75" type="#_x0000_t75" style="position:absolute;left:1800;top:505;height:2796;width:2096;" filled="f" stroked="f" coordsize="21600,21600">
              <v:path/>
              <v:fill on="f" focussize="0,0"/>
              <v:stroke on="f"/>
              <v:imagedata r:id="rId25" o:title=""/>
              <o:lock v:ext="edit" aspectratio="t"/>
            </v:shape>
            <v:shape id="_x0000_s1028" o:spid="_x0000_s1028" o:spt="75" type="#_x0000_t75" style="position:absolute;left:3900;top:505;height:2820;width:2112;" filled="f" stroked="f" coordsize="21600,21600">
              <v:path/>
              <v:fill on="f" focussize="0,0"/>
              <v:stroke on="f"/>
              <v:imagedata r:id="rId26" o:title=""/>
              <o:lock v:ext="edit" aspectratio="t"/>
            </v:shape>
            <w10:wrap type="topAndBottom"/>
          </v:group>
        </w:pict>
      </w:r>
      <w:bookmarkStart w:id="47" w:name="2.看房（开户入金一定周期后）"/>
      <w:bookmarkEnd w:id="47"/>
      <w:bookmarkStart w:id="48" w:name="2.看房（开户入金一定周期后）"/>
      <w:bookmarkEnd w:id="48"/>
      <w:r>
        <w:rPr>
          <w:rFonts w:hint="eastAsia" w:ascii="Microsoft YaHei UI" w:eastAsia="Microsoft YaHei UI"/>
          <w:b/>
          <w:w w:val="95"/>
          <w:sz w:val="22"/>
        </w:rPr>
        <w:t>看房</w:t>
      </w:r>
      <w:r>
        <w:rPr>
          <w:w w:val="95"/>
          <w:sz w:val="21"/>
        </w:rPr>
        <w:t>（开户入金一定周期后）</w:t>
      </w:r>
    </w:p>
    <w:p w14:paraId="114C3524">
      <w:pPr>
        <w:pStyle w:val="11"/>
        <w:spacing w:before="10"/>
        <w:ind w:left="0"/>
        <w:rPr>
          <w:sz w:val="6"/>
        </w:rPr>
      </w:pPr>
    </w:p>
    <w:p w14:paraId="0B16B03E">
      <w:pPr>
        <w:pStyle w:val="11"/>
        <w:spacing w:before="74" w:line="324" w:lineRule="auto"/>
        <w:ind w:right="2135"/>
      </w:pPr>
      <w:r>
        <w:rPr>
          <w:spacing w:val="-4"/>
        </w:rPr>
        <w:t xml:space="preserve">早上好，新的一天新的开始！我刚刚结束 </w:t>
      </w:r>
      <w:r>
        <w:t>5</w:t>
      </w:r>
      <w:r>
        <w:rPr>
          <w:spacing w:val="-7"/>
        </w:rPr>
        <w:t xml:space="preserve"> 公里晨跑，现在我开始吸收营养早餐!</w:t>
      </w:r>
      <w:r>
        <w:rPr>
          <w:spacing w:val="-87"/>
        </w:rPr>
        <w:t xml:space="preserve"> </w:t>
      </w:r>
      <w:r>
        <w:rPr>
          <w:color w:val="FF0000"/>
        </w:rPr>
        <w:t>おはよう御座います</w:t>
      </w:r>
    </w:p>
    <w:p w14:paraId="2AB849E9">
      <w:pPr>
        <w:pStyle w:val="11"/>
        <w:spacing w:before="2"/>
      </w:pPr>
      <w:r>
        <w:rPr>
          <w:color w:val="FF0000"/>
        </w:rPr>
        <w:t>新しい一日、新しい始まり</w:t>
      </w:r>
    </w:p>
    <w:p w14:paraId="66A44466">
      <w:pPr>
        <w:pStyle w:val="11"/>
        <w:spacing w:before="81" w:line="324" w:lineRule="auto"/>
        <w:ind w:right="6005"/>
      </w:pPr>
      <w:r>
        <w:rPr>
          <w:color w:val="FF0000"/>
          <w:spacing w:val="-1"/>
        </w:rPr>
        <w:t>朝ジョギング終わったところだ今栄養朝ごはんを食べています</w:t>
      </w:r>
    </w:p>
    <w:p w14:paraId="575CF50E">
      <w:pPr>
        <w:pStyle w:val="11"/>
        <w:spacing w:before="6"/>
        <w:ind w:left="0"/>
        <w:rPr>
          <w:sz w:val="24"/>
        </w:rPr>
      </w:pPr>
    </w:p>
    <w:p w14:paraId="51C595AE">
      <w:pPr>
        <w:pStyle w:val="11"/>
        <w:spacing w:line="324" w:lineRule="auto"/>
        <w:ind w:right="128"/>
      </w:pPr>
      <w:r>
        <w:rPr>
          <w:spacing w:val="-2"/>
        </w:rPr>
        <w:t>稍后吃完饭我需要出门一趟，记得之前跟您说过，我在新宿为孩子买了一套学区的房子，目前仍在装修中，</w:t>
      </w:r>
      <w:r>
        <w:rPr>
          <w:spacing w:val="-87"/>
        </w:rPr>
        <w:t xml:space="preserve"> </w:t>
      </w:r>
      <w:r>
        <w:t>我要检查进</w:t>
      </w:r>
      <w:r>
        <w:rPr>
          <w:shd w:val="clear" w:color="auto" w:fill="F8F8F9"/>
        </w:rPr>
        <w:t>度</w:t>
      </w:r>
    </w:p>
    <w:p w14:paraId="37F64BBF">
      <w:pPr>
        <w:pStyle w:val="11"/>
        <w:spacing w:before="1"/>
      </w:pPr>
      <w:r>
        <w:rPr>
          <w:color w:val="FF0000"/>
          <w:shd w:val="clear" w:color="auto" w:fill="F8F8F9"/>
        </w:rPr>
        <w:t>ご飯後出かけます</w:t>
      </w:r>
    </w:p>
    <w:p w14:paraId="005E6F9F">
      <w:pPr>
        <w:pStyle w:val="11"/>
        <w:spacing w:before="82"/>
      </w:pPr>
      <w:r>
        <w:rPr>
          <w:color w:val="FF0000"/>
          <w:shd w:val="clear" w:color="auto" w:fill="F8F8F9"/>
        </w:rPr>
        <w:t>この前の話、新宿で家を購入して、今内装中ですから、進度をチェックする必要あります</w:t>
      </w:r>
    </w:p>
    <w:p w14:paraId="57B98CAB">
      <w:pPr>
        <w:pStyle w:val="9"/>
        <w:spacing w:before="159"/>
        <w:ind w:left="2488"/>
      </w:pPr>
      <w:r>
        <w:t>（十分钟后开车照片）</w:t>
      </w:r>
    </w:p>
    <w:p w14:paraId="2AE10241">
      <w:pPr>
        <w:pStyle w:val="11"/>
        <w:spacing w:before="17"/>
        <w:ind w:left="0"/>
        <w:rPr>
          <w:rFonts w:ascii="微软雅黑"/>
          <w:b/>
          <w:sz w:val="5"/>
        </w:rPr>
      </w:pPr>
      <w:r>
        <w:drawing>
          <wp:anchor distT="0" distB="0" distL="0" distR="0" simplePos="0" relativeHeight="251660288" behindDoc="0" locked="0" layoutInCell="1" allowOverlap="1">
            <wp:simplePos x="0" y="0"/>
            <wp:positionH relativeFrom="page">
              <wp:posOffset>1143000</wp:posOffset>
            </wp:positionH>
            <wp:positionV relativeFrom="paragraph">
              <wp:posOffset>93980</wp:posOffset>
            </wp:positionV>
            <wp:extent cx="2285365" cy="1948815"/>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pic:cNvPicPr>
                      <a:picLocks noChangeAspect="1"/>
                    </pic:cNvPicPr>
                  </pic:nvPicPr>
                  <pic:blipFill>
                    <a:blip r:embed="rId27" cstate="print"/>
                    <a:stretch>
                      <a:fillRect/>
                    </a:stretch>
                  </pic:blipFill>
                  <pic:spPr>
                    <a:xfrm>
                      <a:off x="0" y="0"/>
                      <a:ext cx="2285666" cy="1948814"/>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3475990</wp:posOffset>
            </wp:positionH>
            <wp:positionV relativeFrom="paragraph">
              <wp:posOffset>112395</wp:posOffset>
            </wp:positionV>
            <wp:extent cx="1450340" cy="1936115"/>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pic:cNvPicPr>
                      <a:picLocks noChangeAspect="1"/>
                    </pic:cNvPicPr>
                  </pic:nvPicPr>
                  <pic:blipFill>
                    <a:blip r:embed="rId28" cstate="print"/>
                    <a:stretch>
                      <a:fillRect/>
                    </a:stretch>
                  </pic:blipFill>
                  <pic:spPr>
                    <a:xfrm>
                      <a:off x="0" y="0"/>
                      <a:ext cx="1450644" cy="1936242"/>
                    </a:xfrm>
                    <a:prstGeom prst="rect">
                      <a:avLst/>
                    </a:prstGeom>
                  </pic:spPr>
                </pic:pic>
              </a:graphicData>
            </a:graphic>
          </wp:anchor>
        </w:drawing>
      </w:r>
    </w:p>
    <w:p w14:paraId="7F9F89D2">
      <w:pPr>
        <w:spacing w:before="101"/>
        <w:ind w:left="3748" w:right="0" w:firstLine="0"/>
        <w:jc w:val="left"/>
        <w:rPr>
          <w:rFonts w:hint="eastAsia" w:ascii="微软雅黑" w:eastAsia="微软雅黑"/>
          <w:b/>
          <w:sz w:val="21"/>
        </w:rPr>
      </w:pPr>
      <w:r>
        <w:rPr>
          <w:rFonts w:hint="eastAsia" w:ascii="微软雅黑" w:eastAsia="微软雅黑"/>
          <w:b/>
          <w:sz w:val="21"/>
        </w:rPr>
        <w:t>（备用开车照片，下雨天）</w:t>
      </w:r>
    </w:p>
    <w:p w14:paraId="366A2562">
      <w:pPr>
        <w:pStyle w:val="10"/>
        <w:spacing w:before="139"/>
      </w:pPr>
      <w:r>
        <w:rPr>
          <w:w w:val="95"/>
        </w:rPr>
        <w:t>（第一张照片车上显示时间是</w:t>
      </w:r>
      <w:r>
        <w:rPr>
          <w:spacing w:val="245"/>
        </w:rPr>
        <w:t xml:space="preserve"> </w:t>
      </w:r>
      <w:r>
        <w:rPr>
          <w:w w:val="95"/>
        </w:rPr>
        <w:t>11:17，在这个时间把图片照片发出去最真实）</w:t>
      </w:r>
    </w:p>
    <w:p w14:paraId="25EB3F5A">
      <w:pPr>
        <w:pStyle w:val="11"/>
        <w:spacing w:before="63" w:line="324" w:lineRule="auto"/>
        <w:ind w:right="245"/>
      </w:pPr>
      <w:r>
        <w:rPr>
          <w:spacing w:val="-1"/>
        </w:rPr>
        <w:t>我出发了，希望今天的交通状况不要太糟糕，堵车会影响一整天的良好心情，我先开车了，到目的地再聊</w:t>
      </w:r>
      <w:r>
        <w:rPr>
          <w:color w:val="FF0000"/>
        </w:rPr>
        <w:t>出発してます</w:t>
      </w:r>
    </w:p>
    <w:p w14:paraId="00FEF72B">
      <w:pPr>
        <w:pStyle w:val="11"/>
        <w:spacing w:before="1" w:line="324" w:lineRule="auto"/>
        <w:ind w:right="2045"/>
      </w:pPr>
      <w:r>
        <w:rPr>
          <w:color w:val="FF0000"/>
          <w:spacing w:val="-1"/>
        </w:rPr>
        <w:t>今日の交通状況が悪くならないように、渋滞だったら一日の気分悪くなりますね</w:t>
      </w:r>
      <w:r>
        <w:rPr>
          <w:color w:val="FF0000"/>
        </w:rPr>
        <w:t>じゃ、運転します、まだね</w:t>
      </w:r>
    </w:p>
    <w:p w14:paraId="41B35D30">
      <w:pPr>
        <w:spacing w:after="0" w:line="324" w:lineRule="auto"/>
        <w:sectPr>
          <w:pgSz w:w="11910" w:h="16840"/>
          <w:pgMar w:top="1380" w:right="1580" w:bottom="280" w:left="1620" w:header="720" w:footer="720" w:gutter="0"/>
          <w:cols w:space="720" w:num="1"/>
        </w:sectPr>
      </w:pPr>
    </w:p>
    <w:p w14:paraId="3521C1F4">
      <w:pPr>
        <w:spacing w:before="0" w:line="353" w:lineRule="exact"/>
        <w:ind w:left="1495" w:right="1537" w:firstLine="0"/>
        <w:jc w:val="center"/>
        <w:rPr>
          <w:rFonts w:hint="eastAsia" w:ascii="Microsoft YaHei UI" w:eastAsia="Microsoft YaHei UI"/>
          <w:b/>
          <w:sz w:val="20"/>
        </w:rPr>
      </w:pPr>
      <w:r>
        <w:drawing>
          <wp:anchor distT="0" distB="0" distL="0" distR="0" simplePos="0" relativeHeight="251660288" behindDoc="0" locked="0" layoutInCell="1" allowOverlap="1">
            <wp:simplePos x="0" y="0"/>
            <wp:positionH relativeFrom="page">
              <wp:posOffset>1143000</wp:posOffset>
            </wp:positionH>
            <wp:positionV relativeFrom="paragraph">
              <wp:posOffset>295275</wp:posOffset>
            </wp:positionV>
            <wp:extent cx="5015865" cy="2221230"/>
            <wp:effectExtent l="0" t="0" r="0" b="0"/>
            <wp:wrapTopAndBottom/>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png"/>
                    <pic:cNvPicPr>
                      <a:picLocks noChangeAspect="1"/>
                    </pic:cNvPicPr>
                  </pic:nvPicPr>
                  <pic:blipFill>
                    <a:blip r:embed="rId29" cstate="print"/>
                    <a:stretch>
                      <a:fillRect/>
                    </a:stretch>
                  </pic:blipFill>
                  <pic:spPr>
                    <a:xfrm>
                      <a:off x="0" y="0"/>
                      <a:ext cx="5015829" cy="2221229"/>
                    </a:xfrm>
                    <a:prstGeom prst="rect">
                      <a:avLst/>
                    </a:prstGeom>
                  </pic:spPr>
                </pic:pic>
              </a:graphicData>
            </a:graphic>
          </wp:anchor>
        </w:drawing>
      </w:r>
      <w:r>
        <w:rPr>
          <w:rFonts w:hint="eastAsia" w:ascii="Microsoft YaHei UI" w:eastAsia="Microsoft YaHei UI"/>
          <w:b/>
          <w:w w:val="95"/>
          <w:sz w:val="20"/>
        </w:rPr>
        <w:t>（间隔至少 1</w:t>
      </w:r>
      <w:r>
        <w:rPr>
          <w:rFonts w:hint="eastAsia" w:ascii="Microsoft YaHei UI" w:eastAsia="Microsoft YaHei UI"/>
          <w:b/>
          <w:spacing w:val="1"/>
          <w:w w:val="95"/>
          <w:sz w:val="20"/>
        </w:rPr>
        <w:t xml:space="preserve"> 小时 </w:t>
      </w:r>
      <w:r>
        <w:rPr>
          <w:rFonts w:hint="eastAsia" w:ascii="Microsoft YaHei UI" w:eastAsia="Microsoft YaHei UI"/>
          <w:b/>
          <w:w w:val="95"/>
          <w:sz w:val="20"/>
        </w:rPr>
        <w:t>40</w:t>
      </w:r>
      <w:r>
        <w:rPr>
          <w:rFonts w:hint="eastAsia" w:ascii="Microsoft YaHei UI" w:eastAsia="Microsoft YaHei UI"/>
          <w:b/>
          <w:spacing w:val="1"/>
          <w:w w:val="95"/>
          <w:sz w:val="20"/>
        </w:rPr>
        <w:t xml:space="preserve"> 分钟</w:t>
      </w:r>
      <w:r>
        <w:rPr>
          <w:rFonts w:hint="eastAsia" w:ascii="Microsoft YaHei UI" w:eastAsia="Microsoft YaHei UI"/>
          <w:b/>
          <w:w w:val="95"/>
          <w:sz w:val="20"/>
        </w:rPr>
        <w:t>）</w:t>
      </w:r>
    </w:p>
    <w:p w14:paraId="2EFE39C0">
      <w:pPr>
        <w:pStyle w:val="11"/>
        <w:spacing w:before="126" w:line="324" w:lineRule="auto"/>
        <w:ind w:right="1865"/>
      </w:pPr>
      <w:r>
        <w:rPr>
          <w:spacing w:val="-1"/>
        </w:rPr>
        <w:t>客厅已经装修好了，浴室还有部分未完成，所有房间都用可回收材料装饰，倡导环保</w:t>
      </w:r>
      <w:r>
        <w:rPr>
          <w:color w:val="FF0000"/>
        </w:rPr>
        <w:t>リビングはできたけど、浴室はまだです</w:t>
      </w:r>
    </w:p>
    <w:p w14:paraId="3B5F9FC2">
      <w:pPr>
        <w:pStyle w:val="11"/>
        <w:spacing w:before="2"/>
      </w:pPr>
      <w:r>
        <w:rPr>
          <w:color w:val="FF0000"/>
        </w:rPr>
        <w:t>全部の部屋はリサイクル素材で飾られ、エコですネ</w:t>
      </w:r>
    </w:p>
    <w:p w14:paraId="2B47FE62">
      <w:pPr>
        <w:pStyle w:val="11"/>
        <w:ind w:left="0"/>
      </w:pPr>
    </w:p>
    <w:p w14:paraId="3C8DE47B">
      <w:pPr>
        <w:pStyle w:val="11"/>
        <w:spacing w:before="9"/>
        <w:ind w:left="0"/>
        <w:rPr>
          <w:sz w:val="12"/>
        </w:rPr>
      </w:pPr>
    </w:p>
    <w:p w14:paraId="01F12493">
      <w:pPr>
        <w:pStyle w:val="11"/>
        <w:spacing w:line="324" w:lineRule="auto"/>
        <w:ind w:right="217"/>
        <w:jc w:val="both"/>
      </w:pPr>
      <w:r>
        <w:t>房子是很早之前就已经买好了，由于之前把流动资金全用来维系公司的运转，没有空闲的周转资金，所以</w:t>
      </w:r>
      <w:r>
        <w:rPr>
          <w:spacing w:val="-5"/>
        </w:rPr>
        <w:t xml:space="preserve">一直搁置着而没有装修，这些天通过 </w:t>
      </w:r>
      <w:r>
        <w:rPr>
          <w:spacing w:val="-2"/>
        </w:rPr>
        <w:t>FX</w:t>
      </w:r>
      <w:r>
        <w:rPr>
          <w:spacing w:val="-9"/>
        </w:rPr>
        <w:t xml:space="preserve"> 交易赚到了不少钱，不仅能维持公司的正常运转了，还有闲余资金</w:t>
      </w:r>
      <w:r>
        <w:t>用来做其他的事</w:t>
      </w:r>
    </w:p>
    <w:p w14:paraId="6EA8C7AB">
      <w:pPr>
        <w:pStyle w:val="11"/>
        <w:spacing w:before="2"/>
      </w:pPr>
      <w:r>
        <w:rPr>
          <w:color w:val="FF0000"/>
        </w:rPr>
        <w:t>この家はずっと前から購入しました</w:t>
      </w:r>
    </w:p>
    <w:p w14:paraId="7178E97D">
      <w:pPr>
        <w:pStyle w:val="11"/>
        <w:spacing w:before="81" w:line="324" w:lineRule="auto"/>
        <w:ind w:right="245"/>
      </w:pPr>
      <w:r>
        <w:rPr>
          <w:color w:val="FF0000"/>
          <w:spacing w:val="-1"/>
        </w:rPr>
        <w:t>会社の運営のために全ての流動資金を使い切り、余裕な資金無くなったので、内装もせずにそのまま放</w:t>
      </w:r>
      <w:r>
        <w:rPr>
          <w:color w:val="FF0000"/>
        </w:rPr>
        <w:t>っといてます</w:t>
      </w:r>
    </w:p>
    <w:p w14:paraId="19CE23DA">
      <w:pPr>
        <w:pStyle w:val="11"/>
        <w:spacing w:before="1" w:line="324" w:lineRule="auto"/>
        <w:ind w:right="217"/>
      </w:pPr>
      <w:r>
        <w:rPr>
          <w:color w:val="FF0000"/>
          <w:spacing w:val="-13"/>
        </w:rPr>
        <w:t xml:space="preserve">この間 </w:t>
      </w:r>
      <w:r>
        <w:rPr>
          <w:color w:val="FF0000"/>
          <w:spacing w:val="-2"/>
        </w:rPr>
        <w:t>fx</w:t>
      </w:r>
      <w:r>
        <w:rPr>
          <w:color w:val="FF0000"/>
          <w:spacing w:val="-9"/>
        </w:rPr>
        <w:t xml:space="preserve"> 取引で儲かったから、会社の運営を維持することができるだけじゃなくて、ほかの事もできま</w:t>
      </w:r>
      <w:r>
        <w:rPr>
          <w:color w:val="FF0000"/>
        </w:rPr>
        <w:t>す</w:t>
      </w:r>
    </w:p>
    <w:p w14:paraId="58C62360">
      <w:pPr>
        <w:pStyle w:val="11"/>
        <w:spacing w:before="6"/>
        <w:ind w:left="0"/>
        <w:rPr>
          <w:sz w:val="24"/>
        </w:rPr>
      </w:pPr>
    </w:p>
    <w:p w14:paraId="64186C7E">
      <w:pPr>
        <w:pStyle w:val="11"/>
        <w:spacing w:line="324" w:lineRule="auto"/>
        <w:ind w:right="217"/>
      </w:pPr>
      <w:r>
        <w:rPr>
          <w:spacing w:val="-3"/>
        </w:rPr>
        <w:t xml:space="preserve">中村老师确实很厉害，带领大家的交易盈利率到目前为止 </w:t>
      </w:r>
      <w:r>
        <w:rPr>
          <w:spacing w:val="-1"/>
        </w:rPr>
        <w:t>100%，你最近投资情况怎么样，有和中村老师沟</w:t>
      </w:r>
      <w:r>
        <w:t>通过吗？</w:t>
      </w:r>
    </w:p>
    <w:p w14:paraId="5B0A5D44">
      <w:pPr>
        <w:pStyle w:val="11"/>
        <w:spacing w:before="2" w:line="324" w:lineRule="auto"/>
        <w:ind w:right="2538"/>
      </w:pPr>
      <w:r>
        <w:rPr>
          <w:color w:val="FF0000"/>
          <w:spacing w:val="-3"/>
        </w:rPr>
        <w:t xml:space="preserve">中村先生の腕が確かにいいと思って、皆の収益率は今まで </w:t>
      </w:r>
      <w:r>
        <w:rPr>
          <w:color w:val="FF0000"/>
        </w:rPr>
        <w:t>100%となります最近投資状況はどうですか</w:t>
      </w:r>
    </w:p>
    <w:p w14:paraId="331C37C6">
      <w:pPr>
        <w:pStyle w:val="11"/>
        <w:spacing w:before="1"/>
      </w:pPr>
      <w:r>
        <w:rPr>
          <w:color w:val="FF0000"/>
        </w:rPr>
        <w:t>中村先生に連絡取りましたか</w:t>
      </w:r>
    </w:p>
    <w:p w14:paraId="3C3C162A">
      <w:pPr>
        <w:pStyle w:val="11"/>
        <w:ind w:left="0"/>
      </w:pPr>
    </w:p>
    <w:p w14:paraId="51B7F8FA">
      <w:pPr>
        <w:pStyle w:val="11"/>
        <w:spacing w:before="9"/>
        <w:ind w:left="0"/>
        <w:rPr>
          <w:sz w:val="12"/>
        </w:rPr>
      </w:pPr>
    </w:p>
    <w:p w14:paraId="1F8DF1A6">
      <w:pPr>
        <w:pStyle w:val="11"/>
        <w:spacing w:line="324" w:lineRule="auto"/>
        <w:ind w:right="217"/>
        <w:jc w:val="both"/>
      </w:pPr>
      <w:r>
        <w:rPr>
          <w:spacing w:val="-4"/>
        </w:rPr>
        <w:t xml:space="preserve">我想你不应该错过这样的机会，中村老师给我们合理的交易指导，让我们在 </w:t>
      </w:r>
      <w:r>
        <w:rPr>
          <w:spacing w:val="-1"/>
        </w:rPr>
        <w:t>FX</w:t>
      </w:r>
      <w:r>
        <w:rPr>
          <w:spacing w:val="-8"/>
        </w:rPr>
        <w:t xml:space="preserve"> 交易中一直保持非常高的胜</w:t>
      </w:r>
      <w:r>
        <w:t>率，他是我们人生中的贵人，我们一生中转折的机会不多，如果有贵人相助将事半功倍，当然也需要及时的抓住机会。</w:t>
      </w:r>
    </w:p>
    <w:p w14:paraId="64D2B88A">
      <w:pPr>
        <w:pStyle w:val="11"/>
        <w:spacing w:before="2"/>
      </w:pPr>
      <w:r>
        <w:rPr>
          <w:color w:val="FF0000"/>
        </w:rPr>
        <w:t>そちらはこういう機会を逃しない方がいいと思う</w:t>
      </w:r>
    </w:p>
    <w:p w14:paraId="0761F380">
      <w:pPr>
        <w:pStyle w:val="11"/>
        <w:spacing w:before="81" w:line="324" w:lineRule="auto"/>
        <w:ind w:right="217"/>
      </w:pPr>
      <w:r>
        <w:rPr>
          <w:color w:val="FF0000"/>
          <w:spacing w:val="-1"/>
        </w:rPr>
        <w:t>中村先生は皆に適切な取引指導してくれて、fx</w:t>
      </w:r>
      <w:r>
        <w:rPr>
          <w:color w:val="FF0000"/>
          <w:spacing w:val="-8"/>
        </w:rPr>
        <w:t xml:space="preserve"> 取引でずっと高い勝率になって、我々人生の貴人だと言</w:t>
      </w:r>
      <w:r>
        <w:rPr>
          <w:color w:val="FF0000"/>
        </w:rPr>
        <w:t>われてますね</w:t>
      </w:r>
    </w:p>
    <w:p w14:paraId="6FBF9F16">
      <w:pPr>
        <w:pStyle w:val="11"/>
        <w:spacing w:before="2" w:line="324" w:lineRule="auto"/>
        <w:ind w:right="1865"/>
      </w:pPr>
      <w:r>
        <w:rPr>
          <w:color w:val="FF0000"/>
          <w:spacing w:val="-1"/>
        </w:rPr>
        <w:t>一生中に人生を変える機会が少ないから、貴人いればなんでも良くなるでしょうね</w:t>
      </w:r>
      <w:r>
        <w:rPr>
          <w:color w:val="FF0000"/>
        </w:rPr>
        <w:t>たまには良い機会をつかむ必要があります</w:t>
      </w:r>
    </w:p>
    <w:p w14:paraId="364B082C">
      <w:pPr>
        <w:spacing w:before="85"/>
        <w:ind w:left="180" w:right="0" w:firstLine="0"/>
        <w:jc w:val="left"/>
        <w:rPr>
          <w:rFonts w:hint="eastAsia" w:ascii="微软雅黑" w:eastAsia="微软雅黑"/>
          <w:b/>
          <w:sz w:val="20"/>
        </w:rPr>
      </w:pPr>
      <w:r>
        <w:rPr>
          <w:rFonts w:hint="eastAsia" w:ascii="微软雅黑" w:eastAsia="微软雅黑"/>
          <w:b/>
          <w:sz w:val="20"/>
        </w:rPr>
        <w:t>（收尾）</w:t>
      </w:r>
    </w:p>
    <w:p w14:paraId="2ADBFA9B">
      <w:pPr>
        <w:spacing w:after="0"/>
        <w:jc w:val="left"/>
        <w:rPr>
          <w:rFonts w:hint="eastAsia" w:ascii="微软雅黑" w:eastAsia="微软雅黑"/>
          <w:sz w:val="20"/>
        </w:rPr>
        <w:sectPr>
          <w:pgSz w:w="11910" w:h="16840"/>
          <w:pgMar w:top="1400" w:right="1580" w:bottom="280" w:left="1620" w:header="720" w:footer="720" w:gutter="0"/>
          <w:cols w:space="720" w:num="1"/>
        </w:sectPr>
      </w:pPr>
    </w:p>
    <w:p w14:paraId="55CC4E73">
      <w:pPr>
        <w:pStyle w:val="7"/>
        <w:numPr>
          <w:ilvl w:val="0"/>
          <w:numId w:val="10"/>
        </w:numPr>
        <w:tabs>
          <w:tab w:val="left" w:pos="781"/>
        </w:tabs>
        <w:spacing w:before="45" w:after="0" w:line="240" w:lineRule="auto"/>
        <w:ind w:left="781" w:right="0" w:hanging="601"/>
        <w:jc w:val="left"/>
      </w:pPr>
      <w:bookmarkStart w:id="49" w:name="_bookmark20"/>
      <w:bookmarkEnd w:id="49"/>
      <w:bookmarkStart w:id="50" w:name="_bookmark20"/>
      <w:bookmarkEnd w:id="50"/>
      <w:bookmarkStart w:id="51" w:name="（2）解决客户问题话术参考："/>
      <w:bookmarkEnd w:id="51"/>
      <w:r>
        <w:t>解决客户问题话术参考：</w:t>
      </w:r>
    </w:p>
    <w:p w14:paraId="4A7D04F2">
      <w:pPr>
        <w:pStyle w:val="21"/>
        <w:numPr>
          <w:ilvl w:val="0"/>
          <w:numId w:val="12"/>
        </w:numPr>
        <w:tabs>
          <w:tab w:val="left" w:pos="363"/>
        </w:tabs>
        <w:spacing w:before="43" w:after="0" w:line="240" w:lineRule="auto"/>
        <w:ind w:left="362" w:right="0" w:hanging="183"/>
        <w:jc w:val="left"/>
        <w:rPr>
          <w:sz w:val="18"/>
        </w:rPr>
      </w:pPr>
      <w:r>
        <w:rPr>
          <w:sz w:val="18"/>
        </w:rPr>
        <w:t>担心上传资料担心个人隐私问题，</w:t>
      </w:r>
    </w:p>
    <w:p w14:paraId="1935FA81">
      <w:pPr>
        <w:pStyle w:val="11"/>
        <w:spacing w:before="81" w:line="324" w:lineRule="auto"/>
        <w:ind w:right="245" w:firstLine="448"/>
      </w:pPr>
      <w:r>
        <w:rPr>
          <w:spacing w:val="-3"/>
        </w:rPr>
        <w:t xml:space="preserve">解决：三方话术引导：看到小组里面有很多人盈利，我对 </w:t>
      </w:r>
      <w:r>
        <w:t>FX</w:t>
      </w:r>
      <w:r>
        <w:rPr>
          <w:spacing w:val="-7"/>
        </w:rPr>
        <w:t xml:space="preserve"> 非常感兴趣，我已经联系石原先生提供</w:t>
      </w:r>
      <w:r>
        <w:t>了我的资料，希望可以成功开设账户，你有什么好的建议，还请多多关照。</w:t>
      </w:r>
    </w:p>
    <w:p w14:paraId="22840073">
      <w:pPr>
        <w:pStyle w:val="21"/>
        <w:numPr>
          <w:ilvl w:val="0"/>
          <w:numId w:val="12"/>
        </w:numPr>
        <w:tabs>
          <w:tab w:val="left" w:pos="363"/>
        </w:tabs>
        <w:spacing w:before="2" w:after="0" w:line="240" w:lineRule="auto"/>
        <w:ind w:left="362" w:right="0" w:hanging="183"/>
        <w:jc w:val="left"/>
        <w:rPr>
          <w:sz w:val="18"/>
        </w:rPr>
      </w:pPr>
      <w:r>
        <w:rPr>
          <w:sz w:val="18"/>
        </w:rPr>
        <w:t>担心资金安全问题，个人账户不敢入金，入金后，本金和盈利资金是否能够取出来</w:t>
      </w:r>
    </w:p>
    <w:p w14:paraId="41BEE287">
      <w:pPr>
        <w:pStyle w:val="11"/>
        <w:spacing w:before="81" w:line="324" w:lineRule="auto"/>
        <w:ind w:right="245" w:firstLine="360"/>
      </w:pPr>
      <w:r>
        <w:rPr>
          <w:spacing w:val="-1"/>
        </w:rPr>
        <w:t>解决：三方话术引导：自己还是很担心自己资金安全问题，我准备在盈利之后取款看一下，如果能够</w:t>
      </w:r>
      <w:r>
        <w:t>到账，那就安心了（还有三方私人账户也要取铺垫一下）</w:t>
      </w:r>
    </w:p>
    <w:p w14:paraId="704FC581">
      <w:pPr>
        <w:pStyle w:val="21"/>
        <w:numPr>
          <w:ilvl w:val="0"/>
          <w:numId w:val="12"/>
        </w:numPr>
        <w:tabs>
          <w:tab w:val="left" w:pos="363"/>
        </w:tabs>
        <w:spacing w:before="1" w:after="0" w:line="240" w:lineRule="auto"/>
        <w:ind w:left="362" w:right="0" w:hanging="183"/>
        <w:jc w:val="left"/>
        <w:rPr>
          <w:sz w:val="18"/>
        </w:rPr>
      </w:pPr>
      <w:r>
        <w:rPr>
          <w:sz w:val="18"/>
        </w:rPr>
        <w:t>担心交易流程太过于复杂，学不会</w:t>
      </w:r>
    </w:p>
    <w:p w14:paraId="6F842E1A">
      <w:pPr>
        <w:pStyle w:val="11"/>
        <w:spacing w:before="82" w:line="319" w:lineRule="auto"/>
        <w:ind w:right="226" w:firstLine="360"/>
        <w:jc w:val="both"/>
        <w:rPr>
          <w:sz w:val="20"/>
        </w:rPr>
      </w:pPr>
      <w:r>
        <w:t>解决：三方话术引导：我刚刚联系石原先生，很高兴已经成功开设了账户，现在石原老师会教我使用的方法和交易流程，我已经学会了非常的简单，刚开始不会的时候认为很难，一度的怀疑在自己很笨以为</w:t>
      </w:r>
      <w:r>
        <w:rPr>
          <w:spacing w:val="-1"/>
        </w:rPr>
        <w:t>自己学不会。还好石原先生教的非常仔细，我问了很多的问题他都能教我怎么解决，是个非常细心的人</w:t>
      </w:r>
      <w:r>
        <w:rPr>
          <w:sz w:val="20"/>
        </w:rPr>
        <w:t>。</w:t>
      </w:r>
    </w:p>
    <w:p w14:paraId="357300BA">
      <w:pPr>
        <w:pStyle w:val="11"/>
        <w:spacing w:before="1"/>
        <w:ind w:left="0"/>
        <w:rPr>
          <w:sz w:val="29"/>
        </w:rPr>
      </w:pPr>
    </w:p>
    <w:p w14:paraId="758A0EF1">
      <w:pPr>
        <w:pStyle w:val="4"/>
        <w:spacing w:before="0"/>
      </w:pPr>
      <w:bookmarkStart w:id="52" w:name="（三）非常规客户"/>
      <w:bookmarkEnd w:id="52"/>
      <w:bookmarkStart w:id="53" w:name="_bookmark21"/>
      <w:bookmarkEnd w:id="53"/>
      <w:r>
        <w:t>（三）非常规客户</w:t>
      </w:r>
    </w:p>
    <w:p w14:paraId="6E22A21E">
      <w:pPr>
        <w:spacing w:before="135" w:line="266" w:lineRule="auto"/>
        <w:ind w:left="180" w:right="217" w:firstLine="439"/>
        <w:jc w:val="left"/>
        <w:rPr>
          <w:sz w:val="22"/>
        </w:rPr>
      </w:pPr>
      <w:r>
        <w:rPr>
          <w:spacing w:val="-3"/>
          <w:sz w:val="22"/>
        </w:rPr>
        <w:t>此类客户对金钱看得不是那么重比较无欲无求，可以通过别的话题作为突破口例如</w:t>
      </w:r>
      <w:r>
        <w:rPr>
          <w:sz w:val="22"/>
        </w:rPr>
        <w:t>参加慈善公益活动，改变家人的生活，留给晚辈的财富等，都可以增加成功率。</w:t>
      </w:r>
    </w:p>
    <w:p w14:paraId="21BF622F">
      <w:pPr>
        <w:spacing w:before="0" w:line="330" w:lineRule="exact"/>
        <w:ind w:left="180" w:right="0" w:firstLine="0"/>
        <w:jc w:val="left"/>
        <w:rPr>
          <w:rFonts w:hint="eastAsia" w:ascii="Microsoft YaHei UI" w:eastAsia="Microsoft YaHei UI"/>
          <w:b/>
          <w:sz w:val="22"/>
        </w:rPr>
      </w:pPr>
      <w:r>
        <w:rPr>
          <w:rFonts w:hint="eastAsia" w:ascii="Microsoft YaHei UI" w:eastAsia="Microsoft YaHei UI"/>
          <w:b/>
          <w:sz w:val="22"/>
        </w:rPr>
        <w:t>（群剧本提到慈善当天晚上或者次日，慈善理念和做慈善的经历）</w:t>
      </w:r>
    </w:p>
    <w:p w14:paraId="1D117C17">
      <w:pPr>
        <w:pStyle w:val="11"/>
        <w:spacing w:before="6" w:line="324" w:lineRule="auto"/>
        <w:ind w:right="245"/>
      </w:pPr>
      <w:r>
        <w:rPr>
          <w:spacing w:val="-1"/>
        </w:rPr>
        <w:t>晚上好，关于中村老师在小组里面提到的公益活动你觉得怎么样，听中村老师说了那么多，他在我心目中</w:t>
      </w:r>
      <w:r>
        <w:t>的形象更伟岸了</w:t>
      </w:r>
    </w:p>
    <w:p w14:paraId="678E1FD5">
      <w:pPr>
        <w:pStyle w:val="11"/>
        <w:spacing w:before="1"/>
      </w:pPr>
      <w:r>
        <w:rPr>
          <w:color w:val="FF0000"/>
        </w:rPr>
        <w:t>こんばんは</w:t>
      </w:r>
    </w:p>
    <w:p w14:paraId="519F7FB3">
      <w:pPr>
        <w:pStyle w:val="11"/>
        <w:spacing w:before="81" w:line="324" w:lineRule="auto"/>
        <w:ind w:right="3125"/>
      </w:pPr>
      <w:r>
        <w:rPr>
          <w:color w:val="FF0000"/>
          <w:spacing w:val="-1"/>
        </w:rPr>
        <w:t>中村先生はグループ内で公益活動についての話、どう思われますか</w:t>
      </w:r>
      <w:r>
        <w:rPr>
          <w:color w:val="FF0000"/>
        </w:rPr>
        <w:t>いっぱいお話してくれてさらに偉いっていう感じです</w:t>
      </w:r>
    </w:p>
    <w:p w14:paraId="4D54B26E">
      <w:pPr>
        <w:pStyle w:val="11"/>
        <w:spacing w:before="6"/>
        <w:ind w:left="0"/>
        <w:rPr>
          <w:sz w:val="24"/>
        </w:rPr>
      </w:pPr>
    </w:p>
    <w:p w14:paraId="1CE3E078">
      <w:pPr>
        <w:pStyle w:val="11"/>
        <w:spacing w:line="324" w:lineRule="auto"/>
        <w:ind w:right="245"/>
      </w:pPr>
      <w:r>
        <w:rPr>
          <w:spacing w:val="-1"/>
        </w:rPr>
        <w:t>如果有机会，我想我会努力达到慈善晚会的入场要求，去帮助更多需要帮助的人，我们的财富是社会给予</w:t>
      </w:r>
      <w:r>
        <w:t>的，所以我们有理由去回报社会，为实现美好的世界贡献自己的一份力量。</w:t>
      </w:r>
    </w:p>
    <w:p w14:paraId="01A0F8B9">
      <w:pPr>
        <w:pStyle w:val="11"/>
        <w:spacing w:before="1" w:line="324" w:lineRule="auto"/>
        <w:ind w:right="245"/>
      </w:pPr>
      <w:r>
        <w:rPr>
          <w:color w:val="FF0000"/>
          <w:spacing w:val="-1"/>
        </w:rPr>
        <w:t>機会あれば、慈善パーティーに参加できるように懸命に頑張っていきます、多くの助けとする人を助け</w:t>
      </w:r>
      <w:r>
        <w:rPr>
          <w:color w:val="FF0000"/>
        </w:rPr>
        <w:t>てます</w:t>
      </w:r>
    </w:p>
    <w:p w14:paraId="1EC1D401">
      <w:pPr>
        <w:pStyle w:val="11"/>
        <w:spacing w:before="2" w:line="324" w:lineRule="auto"/>
        <w:ind w:right="245"/>
      </w:pPr>
      <w:r>
        <w:rPr>
          <w:color w:val="FF0000"/>
          <w:spacing w:val="-1"/>
        </w:rPr>
        <w:t>我々の富は社会からもらうので、社会に恩返す必要があって、美しい世界を作るために少しの力を入れ</w:t>
      </w:r>
      <w:r>
        <w:rPr>
          <w:color w:val="FF0000"/>
        </w:rPr>
        <w:t>ようと思います</w:t>
      </w:r>
    </w:p>
    <w:p w14:paraId="672991AC">
      <w:pPr>
        <w:pStyle w:val="11"/>
        <w:spacing w:before="5"/>
        <w:ind w:left="0"/>
        <w:rPr>
          <w:sz w:val="24"/>
        </w:rPr>
      </w:pPr>
    </w:p>
    <w:p w14:paraId="7C051171">
      <w:pPr>
        <w:pStyle w:val="11"/>
        <w:spacing w:before="1" w:line="324" w:lineRule="auto"/>
        <w:ind w:right="198"/>
      </w:pPr>
      <w:r>
        <w:rPr>
          <w:spacing w:val="-1"/>
        </w:rPr>
        <w:t>我在之前也有过参加慈善活动的经历，2016</w:t>
      </w:r>
      <w:r>
        <w:rPr>
          <w:spacing w:val="-7"/>
        </w:rPr>
        <w:t xml:space="preserve"> 年的时候，我参加的慈善基金会资助过非洲一个贫穷的国家，</w:t>
      </w:r>
      <w:r>
        <w:rPr>
          <w:spacing w:val="-87"/>
        </w:rPr>
        <w:t xml:space="preserve"> </w:t>
      </w:r>
      <w:r>
        <w:rPr>
          <w:spacing w:val="-4"/>
        </w:rPr>
        <w:t xml:space="preserve">我对应的资助对象是一名叫做 </w:t>
      </w:r>
      <w:r>
        <w:t>lafay</w:t>
      </w:r>
      <w:r>
        <w:rPr>
          <w:spacing w:val="-10"/>
        </w:rPr>
        <w:t xml:space="preserve"> 的小女孩</w:t>
      </w:r>
    </w:p>
    <w:p w14:paraId="6B8E87EC">
      <w:pPr>
        <w:pStyle w:val="11"/>
        <w:spacing w:before="1" w:line="324" w:lineRule="auto"/>
        <w:ind w:right="217"/>
      </w:pPr>
      <w:r>
        <w:rPr>
          <w:color w:val="FF0000"/>
          <w:spacing w:val="-1"/>
        </w:rPr>
        <w:t>この前慈善活動に参加したことあって、2016</w:t>
      </w:r>
      <w:r>
        <w:rPr>
          <w:color w:val="FF0000"/>
          <w:spacing w:val="-8"/>
        </w:rPr>
        <w:t xml:space="preserve"> 年の時に、私が参加した慈善基金団体には、アフリカにあ</w:t>
      </w:r>
      <w:r>
        <w:rPr>
          <w:color w:val="FF0000"/>
        </w:rPr>
        <w:t>る貧しい国に寄付しました</w:t>
      </w:r>
    </w:p>
    <w:p w14:paraId="19EFFAA7">
      <w:pPr>
        <w:pStyle w:val="11"/>
        <w:spacing w:before="1"/>
      </w:pPr>
      <w:r>
        <w:rPr>
          <w:color w:val="FF0000"/>
          <w:spacing w:val="-5"/>
        </w:rPr>
        <w:t xml:space="preserve">あの時私、支援していたのは </w:t>
      </w:r>
      <w:r>
        <w:rPr>
          <w:color w:val="FF0000"/>
        </w:rPr>
        <w:t>lafay</w:t>
      </w:r>
      <w:r>
        <w:rPr>
          <w:color w:val="FF0000"/>
          <w:spacing w:val="-7"/>
        </w:rPr>
        <w:t xml:space="preserve"> っていう娘さんです</w:t>
      </w:r>
    </w:p>
    <w:p w14:paraId="620D1298">
      <w:pPr>
        <w:pStyle w:val="11"/>
        <w:ind w:left="0"/>
      </w:pPr>
    </w:p>
    <w:p w14:paraId="63AD7E4F">
      <w:pPr>
        <w:pStyle w:val="11"/>
        <w:spacing w:before="9"/>
        <w:ind w:left="0"/>
        <w:rPr>
          <w:sz w:val="12"/>
        </w:rPr>
      </w:pPr>
    </w:p>
    <w:p w14:paraId="639F5B8D">
      <w:pPr>
        <w:pStyle w:val="11"/>
        <w:spacing w:line="324" w:lineRule="auto"/>
        <w:ind w:right="217"/>
      </w:pPr>
      <w:r>
        <w:rPr>
          <w:spacing w:val="-17"/>
        </w:rPr>
        <w:t xml:space="preserve">不到 </w:t>
      </w:r>
      <w:r>
        <w:rPr>
          <w:spacing w:val="-2"/>
        </w:rPr>
        <w:t>14</w:t>
      </w:r>
      <w:r>
        <w:rPr>
          <w:spacing w:val="-9"/>
        </w:rPr>
        <w:t xml:space="preserve"> 岁的她小小的身板要撑起一整个家，在她很小的时候母亲就因为意外离开了他，她家中现在只有她</w:t>
      </w:r>
      <w:r>
        <w:rPr>
          <w:spacing w:val="-1"/>
        </w:rPr>
        <w:t>的父亲还有她奶奶，他们身体都不好，父亲也常年卧病在床没有工作能力，家里条件非常的差，</w:t>
      </w:r>
      <w:r>
        <w:t>lafay</w:t>
      </w:r>
      <w:r>
        <w:rPr>
          <w:spacing w:val="-23"/>
        </w:rPr>
        <w:t xml:space="preserve"> 平</w:t>
      </w:r>
      <w:r>
        <w:t>时就在她家附近的砖厂搬砖，赚钱补贴家用，难以想象她的童年承受了多少苦难，经过很多周折之后，我们帮助她接受了教育</w:t>
      </w:r>
    </w:p>
    <w:p w14:paraId="65ABAA97">
      <w:pPr>
        <w:pStyle w:val="11"/>
        <w:spacing w:before="3"/>
      </w:pPr>
      <w:r>
        <w:rPr>
          <w:color w:val="FF0000"/>
        </w:rPr>
        <w:t>14</w:t>
      </w:r>
      <w:r>
        <w:rPr>
          <w:color w:val="FF0000"/>
          <w:spacing w:val="-7"/>
        </w:rPr>
        <w:t xml:space="preserve"> 歳未満なのに家計を背負っています</w:t>
      </w:r>
    </w:p>
    <w:p w14:paraId="12818B86">
      <w:pPr>
        <w:pStyle w:val="11"/>
        <w:spacing w:before="81" w:line="324" w:lineRule="auto"/>
        <w:ind w:right="4025"/>
      </w:pPr>
      <w:r>
        <w:rPr>
          <w:color w:val="FF0000"/>
        </w:rPr>
        <w:t>小さい頃からお母さんは事故あって他界にいきました</w:t>
      </w:r>
      <w:r>
        <w:rPr>
          <w:color w:val="FF0000"/>
          <w:spacing w:val="1"/>
        </w:rPr>
        <w:t xml:space="preserve"> </w:t>
      </w:r>
      <w:r>
        <w:rPr>
          <w:color w:val="FF0000"/>
          <w:spacing w:val="-1"/>
        </w:rPr>
        <w:t>家にはお父さんとお婆さん二人いって、体が悪そうです</w:t>
      </w:r>
    </w:p>
    <w:p w14:paraId="213955EF">
      <w:pPr>
        <w:pStyle w:val="11"/>
        <w:spacing w:before="1"/>
      </w:pPr>
      <w:r>
        <w:rPr>
          <w:color w:val="FF0000"/>
        </w:rPr>
        <w:t>お父さんは倒れて作業能力なくなって、経済的にはとても悪いです</w:t>
      </w:r>
    </w:p>
    <w:p w14:paraId="26AF08B9">
      <w:pPr>
        <w:spacing w:after="0"/>
        <w:sectPr>
          <w:pgSz w:w="11910" w:h="16840"/>
          <w:pgMar w:top="1380" w:right="1580" w:bottom="280" w:left="1620" w:header="720" w:footer="720" w:gutter="0"/>
          <w:cols w:space="720" w:num="1"/>
        </w:sectPr>
      </w:pPr>
    </w:p>
    <w:p w14:paraId="7FA40592">
      <w:pPr>
        <w:pStyle w:val="11"/>
        <w:spacing w:before="64" w:line="324" w:lineRule="auto"/>
        <w:ind w:right="2269"/>
      </w:pPr>
      <w:r>
        <w:rPr>
          <w:color w:val="FF0000"/>
          <w:spacing w:val="-1"/>
        </w:rPr>
        <w:t>lafay</w:t>
      </w:r>
      <w:r>
        <w:rPr>
          <w:color w:val="FF0000"/>
          <w:spacing w:val="-8"/>
        </w:rPr>
        <w:t xml:space="preserve"> は普段、家の隣のレンガ工場で働いて、家計のためにすごく頑張ります</w:t>
      </w:r>
      <w:r>
        <w:rPr>
          <w:color w:val="FF0000"/>
        </w:rPr>
        <w:t>どれほど大変さか想像できなかったのです</w:t>
      </w:r>
    </w:p>
    <w:p w14:paraId="4AE881E0">
      <w:pPr>
        <w:pStyle w:val="11"/>
        <w:spacing w:before="1"/>
      </w:pPr>
      <w:r>
        <w:rPr>
          <w:color w:val="FF0000"/>
        </w:rPr>
        <w:t>我々の助けで、やっと教育を受けられました</w:t>
      </w:r>
    </w:p>
    <w:p w14:paraId="24C7D4BB">
      <w:pPr>
        <w:pStyle w:val="8"/>
        <w:spacing w:before="148"/>
        <w:rPr>
          <w:rFonts w:hint="eastAsia" w:ascii="微软雅黑" w:eastAsia="微软雅黑"/>
        </w:rPr>
      </w:pPr>
      <w:r>
        <w:rPr>
          <w:rFonts w:hint="eastAsia" w:ascii="微软雅黑" w:eastAsia="微软雅黑"/>
        </w:rPr>
        <w:t>（做慈善照片）</w:t>
      </w:r>
    </w:p>
    <w:p w14:paraId="52BE5FBC">
      <w:pPr>
        <w:pStyle w:val="11"/>
        <w:spacing w:before="2"/>
        <w:ind w:left="0"/>
        <w:rPr>
          <w:rFonts w:ascii="微软雅黑"/>
          <w:b/>
          <w:sz w:val="11"/>
        </w:rPr>
      </w:pPr>
      <w:r>
        <w:drawing>
          <wp:anchor distT="0" distB="0" distL="0" distR="0" simplePos="0" relativeHeight="251660288" behindDoc="0" locked="0" layoutInCell="1" allowOverlap="1">
            <wp:simplePos x="0" y="0"/>
            <wp:positionH relativeFrom="page">
              <wp:posOffset>1143000</wp:posOffset>
            </wp:positionH>
            <wp:positionV relativeFrom="paragraph">
              <wp:posOffset>154940</wp:posOffset>
            </wp:positionV>
            <wp:extent cx="5146040" cy="1814830"/>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png"/>
                    <pic:cNvPicPr>
                      <a:picLocks noChangeAspect="1"/>
                    </pic:cNvPicPr>
                  </pic:nvPicPr>
                  <pic:blipFill>
                    <a:blip r:embed="rId30" cstate="print"/>
                    <a:stretch>
                      <a:fillRect/>
                    </a:stretch>
                  </pic:blipFill>
                  <pic:spPr>
                    <a:xfrm>
                      <a:off x="0" y="0"/>
                      <a:ext cx="5145759" cy="1814702"/>
                    </a:xfrm>
                    <a:prstGeom prst="rect">
                      <a:avLst/>
                    </a:prstGeom>
                  </pic:spPr>
                </pic:pic>
              </a:graphicData>
            </a:graphic>
          </wp:anchor>
        </w:drawing>
      </w:r>
      <w:r>
        <w:pict>
          <v:group id="_x0000_s1029" o:spid="_x0000_s1029" o:spt="203" style="position:absolute;left:0pt;margin-left:90pt;margin-top:166.75pt;height:223.45pt;width:334pt;mso-position-horizontal-relative:page;mso-wrap-distance-bottom:0pt;mso-wrap-distance-top:0pt;z-index:-251653120;mso-width-relative:page;mso-height-relative:page;" coordorigin="1800,3336" coordsize="6680,4469">
            <o:lock v:ext="edit"/>
            <v:shape id="_x0000_s1030" o:spid="_x0000_s1030" o:spt="75" type="#_x0000_t75" style="position:absolute;left:1800;top:3335;height:4443;width:3329;" filled="f" stroked="f" coordsize="21600,21600">
              <v:path/>
              <v:fill on="f" focussize="0,0"/>
              <v:stroke on="f"/>
              <v:imagedata r:id="rId31" o:title=""/>
              <o:lock v:ext="edit" aspectratio="t"/>
            </v:shape>
            <v:shape id="_x0000_s1031" o:spid="_x0000_s1031" o:spt="75" type="#_x0000_t75" style="position:absolute;left:5131;top:3335;height:4469;width:3348;" filled="f" stroked="f" coordsize="21600,21600">
              <v:path/>
              <v:fill on="f" focussize="0,0"/>
              <v:stroke on="f"/>
              <v:imagedata r:id="rId32" o:title=""/>
              <o:lock v:ext="edit" aspectratio="t"/>
            </v:shape>
            <w10:wrap type="topAndBottom"/>
          </v:group>
        </w:pict>
      </w:r>
    </w:p>
    <w:p w14:paraId="6E9E4566">
      <w:pPr>
        <w:pStyle w:val="11"/>
        <w:spacing w:before="17"/>
        <w:ind w:left="0"/>
        <w:rPr>
          <w:rFonts w:ascii="微软雅黑"/>
          <w:b/>
          <w:sz w:val="8"/>
        </w:rPr>
      </w:pPr>
    </w:p>
    <w:p w14:paraId="76B7C0C0">
      <w:pPr>
        <w:pStyle w:val="11"/>
        <w:spacing w:before="118" w:line="324" w:lineRule="auto"/>
        <w:ind w:right="245"/>
        <w:jc w:val="both"/>
      </w:pPr>
      <w:r>
        <w:rPr>
          <w:spacing w:val="-1"/>
        </w:rPr>
        <w:t>这是基金会的朋友从现场发回来的照片，看到这群孩子们脸上的笑容更坚定了我们继续做公益事业的决心</w:t>
      </w:r>
      <w:r>
        <w:rPr>
          <w:color w:val="FF0000"/>
          <w:spacing w:val="-1"/>
        </w:rPr>
        <w:t>これは慈善基金団体の知り合いから送ってくれた現場写真ですが、子供たちの笑顔を見れば、公益事業</w:t>
      </w:r>
      <w:r>
        <w:rPr>
          <w:color w:val="FF0000"/>
        </w:rPr>
        <w:t>をし続けている決心が出ています</w:t>
      </w:r>
    </w:p>
    <w:p w14:paraId="03E70F90">
      <w:pPr>
        <w:pStyle w:val="11"/>
        <w:spacing w:before="6"/>
        <w:ind w:left="0"/>
        <w:rPr>
          <w:sz w:val="24"/>
        </w:rPr>
      </w:pPr>
    </w:p>
    <w:p w14:paraId="07820374">
      <w:pPr>
        <w:pStyle w:val="11"/>
        <w:spacing w:before="1" w:line="324" w:lineRule="auto"/>
        <w:ind w:right="245"/>
        <w:jc w:val="both"/>
      </w:pPr>
      <w:r>
        <w:rPr>
          <w:spacing w:val="-1"/>
        </w:rPr>
        <w:t>世界上像这样不幸的人还有很多，现在因为俄罗斯的入侵，乌克兰也变成了一个很不幸的国家，所以当听到中村老师号召大家帮助因为战争流离失所的人们的时候，我是非常动容的，现在我想尽可能的获得更多</w:t>
      </w:r>
      <w:r>
        <w:t>的收益，帮到更多需要帮助的人</w:t>
      </w:r>
    </w:p>
    <w:p w14:paraId="34FEC909">
      <w:pPr>
        <w:pStyle w:val="11"/>
        <w:spacing w:before="2"/>
      </w:pPr>
      <w:r>
        <w:rPr>
          <w:color w:val="FF0000"/>
        </w:rPr>
        <w:t>世の中に不幸な子いっぱいいって、ロシアの侵攻で、ウクライナでも不幸な国になります</w:t>
      </w:r>
    </w:p>
    <w:p w14:paraId="2EAB1589">
      <w:pPr>
        <w:pStyle w:val="11"/>
        <w:spacing w:before="81" w:line="324" w:lineRule="auto"/>
        <w:ind w:right="785"/>
      </w:pPr>
      <w:r>
        <w:rPr>
          <w:color w:val="FF0000"/>
          <w:spacing w:val="-1"/>
        </w:rPr>
        <w:t>中村先生からの戦争で家を失う方を助けてお願いしますっていう話を聞いて、心が揺れています</w:t>
      </w:r>
      <w:r>
        <w:rPr>
          <w:color w:val="FF0000"/>
        </w:rPr>
        <w:t>私、できるだけお金を稼いで、助けとしている方を助けようと思ってます</w:t>
      </w:r>
    </w:p>
    <w:p w14:paraId="45450671">
      <w:pPr>
        <w:pStyle w:val="8"/>
        <w:spacing w:before="68"/>
        <w:rPr>
          <w:rFonts w:hint="eastAsia" w:ascii="微软雅黑" w:eastAsia="微软雅黑"/>
        </w:rPr>
      </w:pPr>
      <w:r>
        <w:rPr>
          <w:rFonts w:hint="eastAsia" w:ascii="微软雅黑" w:eastAsia="微软雅黑"/>
        </w:rPr>
        <w:t>（得到客户的认同之后）</w:t>
      </w:r>
    </w:p>
    <w:p w14:paraId="0E90B486">
      <w:pPr>
        <w:pStyle w:val="11"/>
        <w:spacing w:before="152"/>
      </w:pPr>
      <w:r>
        <w:t>你也很棒，</w:t>
      </w:r>
    </w:p>
    <w:p w14:paraId="148B3EC3">
      <w:pPr>
        <w:pStyle w:val="11"/>
        <w:spacing w:before="81"/>
      </w:pPr>
      <w:r>
        <w:t>通过这次的交流，</w:t>
      </w:r>
    </w:p>
    <w:p w14:paraId="71CA36A9">
      <w:pPr>
        <w:spacing w:after="0"/>
        <w:sectPr>
          <w:pgSz w:w="11910" w:h="16840"/>
          <w:pgMar w:top="1400" w:right="1580" w:bottom="280" w:left="1620" w:header="720" w:footer="720" w:gutter="0"/>
          <w:cols w:space="720" w:num="1"/>
        </w:sectPr>
      </w:pPr>
    </w:p>
    <w:p w14:paraId="33E3F482">
      <w:pPr>
        <w:pStyle w:val="11"/>
        <w:spacing w:before="64" w:line="324" w:lineRule="auto"/>
        <w:ind w:right="6365"/>
      </w:pPr>
      <w:r>
        <w:rPr>
          <w:spacing w:val="-1"/>
        </w:rPr>
        <w:t>让我重新对你有一个定义，</w:t>
      </w:r>
      <w:r>
        <w:rPr>
          <w:spacing w:val="-87"/>
        </w:rPr>
        <w:t xml:space="preserve"> </w:t>
      </w:r>
      <w:r>
        <w:t>有积极向上的进取心，</w:t>
      </w:r>
    </w:p>
    <w:p w14:paraId="6653BB8F">
      <w:pPr>
        <w:pStyle w:val="11"/>
        <w:spacing w:before="1" w:line="324" w:lineRule="auto"/>
        <w:ind w:right="5825"/>
      </w:pPr>
      <w:r>
        <w:rPr>
          <w:spacing w:val="-1"/>
        </w:rPr>
        <w:t>还有善良的愿意帮助他人的品格，</w:t>
      </w:r>
      <w:r>
        <w:rPr>
          <w:spacing w:val="-87"/>
        </w:rPr>
        <w:t xml:space="preserve"> </w:t>
      </w:r>
      <w:r>
        <w:t>我们以后一起努力，</w:t>
      </w:r>
    </w:p>
    <w:p w14:paraId="10E07723">
      <w:pPr>
        <w:pStyle w:val="11"/>
        <w:spacing w:before="1" w:line="324" w:lineRule="auto"/>
        <w:ind w:right="6005"/>
      </w:pPr>
      <w:r>
        <w:rPr>
          <w:spacing w:val="-1"/>
        </w:rPr>
        <w:t>为社会做一份属于自己的贡献。</w:t>
      </w:r>
      <w:r>
        <w:rPr>
          <w:color w:val="FF0000"/>
        </w:rPr>
        <w:t>あなたも素敵ですね</w:t>
      </w:r>
    </w:p>
    <w:p w14:paraId="0F14582B">
      <w:pPr>
        <w:pStyle w:val="11"/>
        <w:spacing w:before="1"/>
      </w:pPr>
      <w:r>
        <w:rPr>
          <w:color w:val="FF0000"/>
        </w:rPr>
        <w:t>今回のやり取りで、改めてそちらにの思い方を変えます</w:t>
      </w:r>
    </w:p>
    <w:p w14:paraId="17911F85">
      <w:pPr>
        <w:pStyle w:val="11"/>
        <w:spacing w:before="82" w:line="324" w:lineRule="auto"/>
        <w:ind w:right="2765"/>
      </w:pPr>
      <w:r>
        <w:rPr>
          <w:color w:val="FF0000"/>
          <w:spacing w:val="-1"/>
        </w:rPr>
        <w:t>あなたは前向きな心であり、また他人を助けようとする優秀な性格です</w:t>
      </w:r>
      <w:r>
        <w:rPr>
          <w:color w:val="FF0000"/>
        </w:rPr>
        <w:t>これから一緒に頑張りましょう</w:t>
      </w:r>
    </w:p>
    <w:p w14:paraId="6C78AC4C">
      <w:pPr>
        <w:pStyle w:val="11"/>
        <w:spacing w:before="1"/>
      </w:pPr>
      <w:r>
        <w:rPr>
          <w:color w:val="FF0000"/>
        </w:rPr>
        <w:t>社会のために自分の貢献するように</w:t>
      </w:r>
    </w:p>
    <w:p w14:paraId="34BA586F">
      <w:pPr>
        <w:pStyle w:val="4"/>
        <w:spacing w:before="161"/>
      </w:pPr>
      <w:bookmarkStart w:id="54" w:name="（四）已入金客户"/>
      <w:bookmarkEnd w:id="54"/>
      <w:bookmarkStart w:id="55" w:name="_bookmark22"/>
      <w:bookmarkEnd w:id="55"/>
      <w:r>
        <w:t>（四）已入金客户</w:t>
      </w:r>
    </w:p>
    <w:p w14:paraId="0B2C42FF">
      <w:pPr>
        <w:spacing w:before="135" w:line="266" w:lineRule="auto"/>
        <w:ind w:left="540" w:right="108" w:firstLine="439"/>
        <w:jc w:val="left"/>
        <w:rPr>
          <w:sz w:val="22"/>
        </w:rPr>
      </w:pPr>
      <w:r>
        <w:rPr>
          <w:sz w:val="22"/>
        </w:rPr>
        <w:t>三方要始终走在客户前面，把客户可能要遇到的问题都给他提前解决掉，前期</w:t>
      </w:r>
      <w:r>
        <w:rPr>
          <w:spacing w:val="-10"/>
          <w:sz w:val="22"/>
        </w:rPr>
        <w:t>交易后最好引导客户出金一次，增加客户对平台的信任。跟随剧本节奏引导加金</w:t>
      </w:r>
      <w:r>
        <w:rPr>
          <w:sz w:val="22"/>
        </w:rPr>
        <w:t>（借钱，</w:t>
      </w:r>
      <w:r>
        <w:fldChar w:fldCharType="begin"/>
      </w:r>
      <w:r>
        <w:instrText xml:space="preserve"> HYPERLINK \l "_bookmark26" </w:instrText>
      </w:r>
      <w:r>
        <w:fldChar w:fldCharType="separate"/>
      </w:r>
      <w:r>
        <w:rPr>
          <w:color w:val="006FC0"/>
          <w:sz w:val="22"/>
          <w:u w:val="single" w:color="006FC0"/>
        </w:rPr>
        <w:t>贷款及网贷</w:t>
      </w:r>
      <w:r>
        <w:rPr>
          <w:color w:val="006FC0"/>
          <w:sz w:val="22"/>
          <w:u w:val="single" w:color="006FC0"/>
        </w:rPr>
        <w:fldChar w:fldCharType="end"/>
      </w:r>
      <w:r>
        <w:rPr>
          <w:sz w:val="22"/>
        </w:rPr>
        <w:t>）和之后的打税，客户在筹集资金的过程中务必告知客户不能将交</w:t>
      </w:r>
      <w:r>
        <w:rPr>
          <w:spacing w:val="-3"/>
          <w:sz w:val="22"/>
        </w:rPr>
        <w:t>易告知他人，如果是银行贷款不能提到贷款是用于投资。还要关注客户的心理想法，</w:t>
      </w:r>
      <w:r>
        <w:rPr>
          <w:spacing w:val="-107"/>
          <w:sz w:val="22"/>
        </w:rPr>
        <w:t xml:space="preserve"> </w:t>
      </w:r>
      <w:r>
        <w:rPr>
          <w:sz w:val="22"/>
        </w:rPr>
        <w:t>很多话客户不会对副讲和开户经理说，有过前面的铺垫客户更愿意信赖的是三方。</w:t>
      </w:r>
    </w:p>
    <w:p w14:paraId="6EBDFD28">
      <w:pPr>
        <w:spacing w:after="0" w:line="266" w:lineRule="auto"/>
        <w:jc w:val="left"/>
        <w:rPr>
          <w:sz w:val="22"/>
        </w:rPr>
        <w:sectPr>
          <w:pgSz w:w="11910" w:h="16840"/>
          <w:pgMar w:top="1400" w:right="1580" w:bottom="280" w:left="1620" w:header="720" w:footer="720" w:gutter="0"/>
          <w:cols w:space="720" w:num="1"/>
        </w:sectPr>
      </w:pPr>
    </w:p>
    <w:p w14:paraId="1ECA97D9">
      <w:pPr>
        <w:pStyle w:val="3"/>
        <w:spacing w:line="637" w:lineRule="exact"/>
      </w:pPr>
      <w:bookmarkStart w:id="56" w:name="_bookmark26"/>
      <w:bookmarkEnd w:id="56"/>
      <w:bookmarkStart w:id="57" w:name="_bookmark23"/>
      <w:bookmarkEnd w:id="57"/>
      <w:bookmarkStart w:id="58" w:name="【附件区】"/>
      <w:bookmarkEnd w:id="58"/>
      <w:r>
        <w:rPr>
          <w:color w:val="FF0000"/>
        </w:rPr>
        <w:t>【附件区】</w:t>
      </w:r>
    </w:p>
    <w:p w14:paraId="05BCB42C">
      <w:pPr>
        <w:spacing w:before="0" w:line="300" w:lineRule="exact"/>
        <w:ind w:left="180" w:right="0" w:firstLine="0"/>
        <w:jc w:val="left"/>
        <w:rPr>
          <w:rFonts w:hint="eastAsia" w:ascii="宋体" w:eastAsia="宋体"/>
          <w:sz w:val="24"/>
        </w:rPr>
      </w:pPr>
      <w:r>
        <w:rPr>
          <w:rFonts w:hint="eastAsia" w:ascii="宋体" w:eastAsia="宋体"/>
          <w:color w:val="FF0000"/>
          <w:w w:val="95"/>
          <w:sz w:val="24"/>
        </w:rPr>
        <w:t>蓝色部分</w:t>
      </w:r>
      <w:r>
        <w:rPr>
          <w:rFonts w:hint="eastAsia" w:ascii="宋体" w:eastAsia="宋体"/>
          <w:color w:val="FF0000"/>
          <w:spacing w:val="137"/>
          <w:sz w:val="24"/>
        </w:rPr>
        <w:t xml:space="preserve"> </w:t>
      </w:r>
      <w:r>
        <w:rPr>
          <w:rFonts w:hint="eastAsia" w:ascii="宋体" w:eastAsia="宋体"/>
          <w:color w:val="FF0000"/>
          <w:w w:val="95"/>
          <w:sz w:val="24"/>
        </w:rPr>
        <w:t>Ctrl+左键可直接跳转到网页</w:t>
      </w:r>
    </w:p>
    <w:p w14:paraId="25EC6720">
      <w:pPr>
        <w:spacing w:before="135"/>
        <w:ind w:left="180" w:right="0" w:firstLine="0"/>
        <w:jc w:val="left"/>
        <w:rPr>
          <w:rFonts w:hint="eastAsia" w:ascii="宋体" w:eastAsia="宋体"/>
          <w:sz w:val="28"/>
        </w:rPr>
      </w:pPr>
      <w:r>
        <w:rPr>
          <w:rFonts w:hint="eastAsia" w:ascii="宋体" w:eastAsia="宋体"/>
          <w:sz w:val="28"/>
        </w:rPr>
        <w:t>（一</w:t>
      </w:r>
      <w:bookmarkStart w:id="59" w:name="_bookmark24"/>
      <w:bookmarkEnd w:id="59"/>
      <w:r>
        <w:rPr>
          <w:rFonts w:hint="eastAsia" w:ascii="宋体" w:eastAsia="宋体"/>
          <w:sz w:val="28"/>
        </w:rPr>
        <w:t>）几个实用网站</w:t>
      </w:r>
    </w:p>
    <w:p w14:paraId="798178DF">
      <w:pPr>
        <w:spacing w:before="147"/>
        <w:ind w:left="180" w:right="0" w:firstLine="0"/>
        <w:jc w:val="left"/>
        <w:rPr>
          <w:sz w:val="22"/>
        </w:rPr>
      </w:pPr>
      <w:r>
        <w:rPr>
          <w:color w:val="4F81BC"/>
          <w:spacing w:val="-9"/>
          <w:sz w:val="22"/>
          <w:u w:val="single" w:color="4F81BC"/>
        </w:rPr>
        <w:t xml:space="preserve">【 </w:t>
      </w:r>
      <w:r>
        <w:fldChar w:fldCharType="begin"/>
      </w:r>
      <w:r>
        <w:instrText xml:space="preserve"> HYPERLINK "https://zhidao.baidu.com/question/111046967" \h </w:instrText>
      </w:r>
      <w:r>
        <w:fldChar w:fldCharType="separate"/>
      </w:r>
      <w:r>
        <w:rPr>
          <w:color w:val="4F81BC"/>
          <w:sz w:val="22"/>
          <w:u w:val="single" w:color="4F81BC"/>
        </w:rPr>
        <w:t>日本人名大</w:t>
      </w:r>
      <w:r>
        <w:rPr>
          <w:color w:val="4F81BC"/>
          <w:sz w:val="22"/>
          <w:u w:val="single" w:color="4F81BC"/>
        </w:rPr>
        <w:fldChar w:fldCharType="end"/>
      </w:r>
      <w:r>
        <w:rPr>
          <w:color w:val="4F81BC"/>
          <w:spacing w:val="-5"/>
          <w:sz w:val="22"/>
          <w:u w:val="single" w:color="4F81BC"/>
        </w:rPr>
        <w:t>全 】</w:t>
      </w:r>
      <w:r>
        <w:rPr>
          <w:sz w:val="22"/>
        </w:rPr>
        <w:t>https://zhidao.baidu.com/question/111046967</w:t>
      </w:r>
    </w:p>
    <w:p w14:paraId="767C1706">
      <w:pPr>
        <w:spacing w:before="30"/>
        <w:ind w:left="180" w:right="0" w:firstLine="0"/>
        <w:jc w:val="left"/>
        <w:rPr>
          <w:sz w:val="22"/>
        </w:rPr>
      </w:pPr>
      <w:r>
        <w:rPr>
          <w:color w:val="4F81BC"/>
          <w:spacing w:val="-8"/>
          <w:sz w:val="22"/>
          <w:u w:val="single" w:color="4F81BC"/>
        </w:rPr>
        <w:t xml:space="preserve">【 </w:t>
      </w:r>
      <w:r>
        <w:fldChar w:fldCharType="begin"/>
      </w:r>
      <w:r>
        <w:instrText xml:space="preserve"> HYPERLINK "https://tw.piliapp.com/facebook-symbols/" \h </w:instrText>
      </w:r>
      <w:r>
        <w:fldChar w:fldCharType="separate"/>
      </w:r>
      <w:r>
        <w:rPr>
          <w:color w:val="4F81BC"/>
          <w:sz w:val="22"/>
          <w:u w:val="single" w:color="4F81BC"/>
        </w:rPr>
        <w:t>聊天常用表</w:t>
      </w:r>
      <w:r>
        <w:rPr>
          <w:color w:val="4F81BC"/>
          <w:sz w:val="22"/>
          <w:u w:val="single" w:color="4F81BC"/>
        </w:rPr>
        <w:fldChar w:fldCharType="end"/>
      </w:r>
      <w:r>
        <w:rPr>
          <w:color w:val="4F81BC"/>
          <w:spacing w:val="-4"/>
          <w:sz w:val="22"/>
          <w:u w:val="single" w:color="4F81BC"/>
        </w:rPr>
        <w:t>情 】</w:t>
      </w:r>
      <w:r>
        <w:rPr>
          <w:sz w:val="22"/>
        </w:rPr>
        <w:t>https://tw.piliapp.com/facebook-symbols/</w:t>
      </w:r>
    </w:p>
    <w:p w14:paraId="303A9EBE">
      <w:pPr>
        <w:spacing w:before="30"/>
        <w:ind w:left="180" w:right="0" w:firstLine="0"/>
        <w:jc w:val="left"/>
        <w:rPr>
          <w:sz w:val="22"/>
        </w:rPr>
      </w:pPr>
      <w:r>
        <w:rPr>
          <w:color w:val="4F81BC"/>
          <w:sz w:val="22"/>
          <w:u w:val="single" w:color="4F81BC"/>
        </w:rPr>
        <w:t>【</w:t>
      </w:r>
      <w:r>
        <w:fldChar w:fldCharType="begin"/>
      </w:r>
      <w:r>
        <w:instrText xml:space="preserve"> HYPERLINK "https://www.docin.com/p-1155218930.html" \h </w:instrText>
      </w:r>
      <w:r>
        <w:fldChar w:fldCharType="separate"/>
      </w:r>
      <w:r>
        <w:rPr>
          <w:color w:val="4F81BC"/>
          <w:sz w:val="22"/>
          <w:u w:val="single" w:color="4F81BC"/>
        </w:rPr>
        <w:t>日本人说话习惯</w:t>
      </w:r>
      <w:r>
        <w:rPr>
          <w:color w:val="4F81BC"/>
          <w:sz w:val="22"/>
          <w:u w:val="single" w:color="4F81BC"/>
        </w:rPr>
        <w:fldChar w:fldCharType="end"/>
      </w:r>
      <w:r>
        <w:rPr>
          <w:color w:val="4F81BC"/>
          <w:sz w:val="22"/>
          <w:u w:val="single" w:color="4F81BC"/>
        </w:rPr>
        <w:t>】</w:t>
      </w:r>
      <w:r>
        <w:rPr>
          <w:sz w:val="22"/>
        </w:rPr>
        <w:t>https://</w:t>
      </w:r>
      <w:r>
        <w:fldChar w:fldCharType="begin"/>
      </w:r>
      <w:r>
        <w:instrText xml:space="preserve"> HYPERLINK "http://www.docin.com/p-1155218930.html" \h </w:instrText>
      </w:r>
      <w:r>
        <w:fldChar w:fldCharType="separate"/>
      </w:r>
      <w:r>
        <w:rPr>
          <w:sz w:val="22"/>
        </w:rPr>
        <w:t>www.docin.com/p-1155218930.html</w:t>
      </w:r>
      <w:r>
        <w:rPr>
          <w:sz w:val="22"/>
        </w:rPr>
        <w:fldChar w:fldCharType="end"/>
      </w:r>
    </w:p>
    <w:p w14:paraId="299C7C16">
      <w:pPr>
        <w:spacing w:before="31"/>
        <w:ind w:left="180" w:right="0" w:firstLine="0"/>
        <w:jc w:val="left"/>
        <w:rPr>
          <w:sz w:val="22"/>
        </w:rPr>
      </w:pPr>
      <w:r>
        <w:fldChar w:fldCharType="begin"/>
      </w:r>
      <w:r>
        <w:instrText xml:space="preserve"> HYPERLINK "https://livejapan.com/zh-tw/" \h </w:instrText>
      </w:r>
      <w:r>
        <w:fldChar w:fldCharType="separate"/>
      </w:r>
      <w:r>
        <w:rPr>
          <w:color w:val="4F81BC"/>
          <w:sz w:val="22"/>
          <w:u w:val="single" w:color="4F81BC"/>
        </w:rPr>
        <w:t>【超实用百科网站】</w:t>
      </w:r>
      <w:r>
        <w:rPr>
          <w:color w:val="4F81BC"/>
          <w:sz w:val="22"/>
          <w:u w:val="single" w:color="4F81BC"/>
        </w:rPr>
        <w:fldChar w:fldCharType="end"/>
      </w:r>
      <w:r>
        <w:rPr>
          <w:sz w:val="22"/>
        </w:rPr>
        <w:t>https://livejapan.com/zh-tw/</w:t>
      </w:r>
    </w:p>
    <w:p w14:paraId="324A4A4C">
      <w:pPr>
        <w:spacing w:before="30"/>
        <w:ind w:left="180" w:right="0" w:firstLine="0"/>
        <w:jc w:val="left"/>
        <w:rPr>
          <w:sz w:val="22"/>
        </w:rPr>
      </w:pPr>
      <w:r>
        <w:fldChar w:fldCharType="begin"/>
      </w:r>
      <w:r>
        <w:instrText xml:space="preserve"> HYPERLINK "https://www.ameba.jp/home" \h </w:instrText>
      </w:r>
      <w:r>
        <w:fldChar w:fldCharType="separate"/>
      </w:r>
      <w:r>
        <w:rPr>
          <w:color w:val="4F81BC"/>
          <w:sz w:val="22"/>
          <w:u w:val="single" w:color="4F81BC"/>
        </w:rPr>
        <w:t>【小众的生活素材】</w:t>
      </w:r>
      <w:r>
        <w:rPr>
          <w:color w:val="4F81BC"/>
          <w:sz w:val="22"/>
          <w:u w:val="single" w:color="4F81BC"/>
        </w:rPr>
        <w:fldChar w:fldCharType="end"/>
      </w:r>
      <w:r>
        <w:rPr>
          <w:sz w:val="22"/>
        </w:rPr>
        <w:t>https://</w:t>
      </w:r>
      <w:r>
        <w:fldChar w:fldCharType="begin"/>
      </w:r>
      <w:r>
        <w:instrText xml:space="preserve"> HYPERLINK "http://www.ameba.jp/?state=home" \h </w:instrText>
      </w:r>
      <w:r>
        <w:fldChar w:fldCharType="separate"/>
      </w:r>
      <w:r>
        <w:rPr>
          <w:sz w:val="22"/>
        </w:rPr>
        <w:t>www.ameba.jp/?state=home</w:t>
      </w:r>
      <w:r>
        <w:rPr>
          <w:sz w:val="22"/>
        </w:rPr>
        <w:fldChar w:fldCharType="end"/>
      </w:r>
    </w:p>
    <w:p w14:paraId="26C9936A">
      <w:pPr>
        <w:spacing w:before="43"/>
        <w:ind w:left="180" w:right="0" w:firstLine="0"/>
        <w:jc w:val="left"/>
        <w:rPr>
          <w:sz w:val="20"/>
        </w:rPr>
      </w:pPr>
      <w:r>
        <w:rPr>
          <w:color w:val="4F81BC"/>
          <w:sz w:val="20"/>
          <w:u w:val="single" w:color="4F81BC"/>
        </w:rPr>
        <w:t>【</w:t>
      </w:r>
      <w:r>
        <w:fldChar w:fldCharType="begin"/>
      </w:r>
      <w:r>
        <w:instrText xml:space="preserve"> HYPERLINK "https://cn.nikkei.com/" \h </w:instrText>
      </w:r>
      <w:r>
        <w:fldChar w:fldCharType="separate"/>
      </w:r>
      <w:r>
        <w:rPr>
          <w:color w:val="4F81BC"/>
          <w:spacing w:val="-3"/>
          <w:sz w:val="20"/>
          <w:u w:val="single" w:color="4F81BC"/>
        </w:rPr>
        <w:t>日 经 中 文 网</w:t>
      </w:r>
      <w:r>
        <w:rPr>
          <w:color w:val="4F81BC"/>
          <w:spacing w:val="-3"/>
          <w:sz w:val="20"/>
          <w:u w:val="single" w:color="4F81BC"/>
        </w:rPr>
        <w:fldChar w:fldCharType="end"/>
      </w:r>
      <w:r>
        <w:rPr>
          <w:color w:val="4F81BC"/>
          <w:sz w:val="20"/>
          <w:u w:val="single" w:color="4F81BC"/>
        </w:rPr>
        <w:t>】</w:t>
      </w:r>
      <w:r>
        <w:rPr>
          <w:sz w:val="20"/>
        </w:rPr>
        <w:t>https://cn.nikkei.com/</w:t>
      </w:r>
    </w:p>
    <w:p w14:paraId="072BDA55">
      <w:pPr>
        <w:pStyle w:val="5"/>
        <w:spacing w:before="147"/>
      </w:pPr>
      <w:bookmarkStart w:id="60" w:name="（二）人物包装及生活素材来源参考"/>
      <w:bookmarkEnd w:id="60"/>
      <w:bookmarkStart w:id="61" w:name="_bookmark25"/>
      <w:bookmarkEnd w:id="61"/>
      <w:r>
        <w:rPr>
          <w:spacing w:val="-1"/>
          <w:sz w:val="30"/>
        </w:rPr>
        <w:t>（二）</w:t>
      </w:r>
      <w:r>
        <w:rPr>
          <w:spacing w:val="-1"/>
        </w:rPr>
        <w:t>人物包装及生活素材来源参考</w:t>
      </w:r>
    </w:p>
    <w:p w14:paraId="7E44FEF3">
      <w:pPr>
        <w:pStyle w:val="21"/>
        <w:numPr>
          <w:ilvl w:val="0"/>
          <w:numId w:val="13"/>
        </w:numPr>
        <w:tabs>
          <w:tab w:val="left" w:pos="402"/>
        </w:tabs>
        <w:spacing w:before="135" w:after="0" w:line="266" w:lineRule="auto"/>
        <w:ind w:left="180" w:right="4122" w:firstLine="0"/>
        <w:jc w:val="left"/>
        <w:rPr>
          <w:sz w:val="22"/>
        </w:rPr>
      </w:pPr>
      <w:r>
        <w:fldChar w:fldCharType="begin"/>
      </w:r>
      <w:r>
        <w:instrText xml:space="preserve"> HYPERLINK "https://www.facebook.com/satoshi.horii.7" \h </w:instrText>
      </w:r>
      <w:r>
        <w:fldChar w:fldCharType="separate"/>
      </w:r>
      <w:r>
        <w:rPr>
          <w:color w:val="006FC0"/>
          <w:sz w:val="22"/>
          <w:u w:val="single" w:color="006FC0"/>
        </w:rPr>
        <w:t>Satoshi</w:t>
      </w:r>
      <w:r>
        <w:rPr>
          <w:color w:val="006FC0"/>
          <w:spacing w:val="-5"/>
          <w:sz w:val="22"/>
          <w:u w:val="single" w:color="006FC0"/>
        </w:rPr>
        <w:t xml:space="preserve"> </w:t>
      </w:r>
      <w:r>
        <w:rPr>
          <w:color w:val="006FC0"/>
          <w:sz w:val="22"/>
          <w:u w:val="single" w:color="006FC0"/>
        </w:rPr>
        <w:t>Horii</w:t>
      </w:r>
      <w:r>
        <w:rPr>
          <w:color w:val="006FC0"/>
          <w:sz w:val="22"/>
          <w:u w:val="single" w:color="006FC0"/>
        </w:rPr>
        <w:fldChar w:fldCharType="end"/>
      </w:r>
      <w:r>
        <w:rPr>
          <w:sz w:val="22"/>
        </w:rPr>
        <w:t>（动态更新很勤）</w:t>
      </w:r>
      <w:r>
        <w:rPr>
          <w:spacing w:val="1"/>
          <w:sz w:val="22"/>
        </w:rPr>
        <w:t xml:space="preserve"> </w:t>
      </w:r>
      <w:r>
        <w:fldChar w:fldCharType="begin"/>
      </w:r>
      <w:r>
        <w:instrText xml:space="preserve"> HYPERLINK "https://www.facebook.com/satoshi.horii.7" \h </w:instrText>
      </w:r>
      <w:r>
        <w:fldChar w:fldCharType="separate"/>
      </w:r>
      <w:r>
        <w:rPr>
          <w:spacing w:val="-1"/>
          <w:sz w:val="22"/>
        </w:rPr>
        <w:t>https://www.facebook.com/satoshi.horii.7</w:t>
      </w:r>
      <w:r>
        <w:rPr>
          <w:spacing w:val="-1"/>
          <w:sz w:val="22"/>
        </w:rPr>
        <w:fldChar w:fldCharType="end"/>
      </w:r>
    </w:p>
    <w:p w14:paraId="08E47EC7">
      <w:pPr>
        <w:pStyle w:val="11"/>
        <w:spacing w:before="3"/>
        <w:ind w:left="0"/>
        <w:rPr>
          <w:sz w:val="24"/>
        </w:rPr>
      </w:pPr>
    </w:p>
    <w:p w14:paraId="092BB39E">
      <w:pPr>
        <w:pStyle w:val="21"/>
        <w:numPr>
          <w:ilvl w:val="0"/>
          <w:numId w:val="13"/>
        </w:numPr>
        <w:tabs>
          <w:tab w:val="left" w:pos="402"/>
        </w:tabs>
        <w:spacing w:before="0" w:after="0" w:line="266" w:lineRule="auto"/>
        <w:ind w:left="180" w:right="2473" w:firstLine="0"/>
        <w:jc w:val="left"/>
        <w:rPr>
          <w:sz w:val="22"/>
        </w:rPr>
      </w:pPr>
      <w:r>
        <w:fldChar w:fldCharType="begin"/>
      </w:r>
      <w:r>
        <w:instrText xml:space="preserve"> HYPERLINK "https://www.facebook.com/profile.php?id=100078928081587" \h </w:instrText>
      </w:r>
      <w:r>
        <w:fldChar w:fldCharType="separate"/>
      </w:r>
      <w:r>
        <w:rPr>
          <w:color w:val="006FC0"/>
          <w:spacing w:val="-2"/>
          <w:sz w:val="22"/>
          <w:u w:val="single" w:color="006FC0"/>
        </w:rPr>
        <w:t>富永 さやか</w:t>
      </w:r>
      <w:r>
        <w:rPr>
          <w:color w:val="006FC0"/>
          <w:sz w:val="22"/>
        </w:rPr>
        <w:t xml:space="preserve"> </w:t>
      </w:r>
      <w:r>
        <w:rPr>
          <w:color w:val="006FC0"/>
          <w:sz w:val="22"/>
        </w:rPr>
        <w:fldChar w:fldCharType="end"/>
      </w:r>
      <w:r>
        <w:rPr>
          <w:sz w:val="22"/>
        </w:rPr>
        <w:t>（拍照达人，素材很多）</w:t>
      </w:r>
      <w:r>
        <w:rPr>
          <w:spacing w:val="1"/>
          <w:sz w:val="22"/>
        </w:rPr>
        <w:t xml:space="preserve"> </w:t>
      </w:r>
      <w:r>
        <w:rPr>
          <w:spacing w:val="-1"/>
          <w:sz w:val="22"/>
        </w:rPr>
        <w:t>https://</w:t>
      </w:r>
      <w:r>
        <w:fldChar w:fldCharType="begin"/>
      </w:r>
      <w:r>
        <w:instrText xml:space="preserve"> HYPERLINK "http://www.facebook.com/profile.php?id=100078928081587" \h </w:instrText>
      </w:r>
      <w:r>
        <w:fldChar w:fldCharType="separate"/>
      </w:r>
      <w:r>
        <w:rPr>
          <w:spacing w:val="-1"/>
          <w:sz w:val="22"/>
        </w:rPr>
        <w:t>www.facebook.com/profile.php?id=100078928081587</w:t>
      </w:r>
      <w:r>
        <w:rPr>
          <w:spacing w:val="-1"/>
          <w:sz w:val="22"/>
        </w:rPr>
        <w:fldChar w:fldCharType="end"/>
      </w:r>
    </w:p>
    <w:p w14:paraId="575BA05D">
      <w:pPr>
        <w:pStyle w:val="11"/>
        <w:spacing w:before="3"/>
        <w:ind w:left="0"/>
        <w:rPr>
          <w:sz w:val="24"/>
        </w:rPr>
      </w:pPr>
    </w:p>
    <w:p w14:paraId="0AD7FD5F">
      <w:pPr>
        <w:pStyle w:val="21"/>
        <w:numPr>
          <w:ilvl w:val="0"/>
          <w:numId w:val="13"/>
        </w:numPr>
        <w:tabs>
          <w:tab w:val="left" w:pos="402"/>
        </w:tabs>
        <w:spacing w:before="0" w:after="0" w:line="266" w:lineRule="auto"/>
        <w:ind w:left="180" w:right="2473" w:firstLine="0"/>
        <w:jc w:val="left"/>
        <w:rPr>
          <w:sz w:val="22"/>
        </w:rPr>
      </w:pPr>
      <w:r>
        <w:fldChar w:fldCharType="begin"/>
      </w:r>
      <w:r>
        <w:instrText xml:space="preserve"> HYPERLINK "https://www.facebook.com/profile.php?id=100011420113077" \h </w:instrText>
      </w:r>
      <w:r>
        <w:fldChar w:fldCharType="separate"/>
      </w:r>
      <w:r>
        <w:rPr>
          <w:color w:val="006FC0"/>
          <w:sz w:val="22"/>
          <w:u w:val="single" w:color="006FC0"/>
        </w:rPr>
        <w:t>田中隆幸</w:t>
      </w:r>
      <w:r>
        <w:rPr>
          <w:color w:val="006FC0"/>
          <w:sz w:val="22"/>
          <w:u w:val="single" w:color="006FC0"/>
        </w:rPr>
        <w:fldChar w:fldCharType="end"/>
      </w:r>
      <w:r>
        <w:rPr>
          <w:sz w:val="22"/>
        </w:rPr>
        <w:t>（喜欢分享一些简单的美食）</w:t>
      </w:r>
      <w:r>
        <w:rPr>
          <w:spacing w:val="1"/>
          <w:sz w:val="22"/>
        </w:rPr>
        <w:t xml:space="preserve"> </w:t>
      </w:r>
      <w:r>
        <w:rPr>
          <w:spacing w:val="-1"/>
          <w:sz w:val="22"/>
        </w:rPr>
        <w:t>https://</w:t>
      </w:r>
      <w:r>
        <w:fldChar w:fldCharType="begin"/>
      </w:r>
      <w:r>
        <w:instrText xml:space="preserve"> HYPERLINK "http://www.facebook.com/profile.php?id=100011420113077" \h </w:instrText>
      </w:r>
      <w:r>
        <w:fldChar w:fldCharType="separate"/>
      </w:r>
      <w:r>
        <w:rPr>
          <w:spacing w:val="-1"/>
          <w:sz w:val="22"/>
        </w:rPr>
        <w:t>www.facebook.com/profile.php?id=100011420113077</w:t>
      </w:r>
      <w:r>
        <w:rPr>
          <w:spacing w:val="-1"/>
          <w:sz w:val="22"/>
        </w:rPr>
        <w:fldChar w:fldCharType="end"/>
      </w:r>
    </w:p>
    <w:p w14:paraId="59D9C25D">
      <w:pPr>
        <w:pStyle w:val="11"/>
        <w:spacing w:before="2"/>
        <w:ind w:left="0"/>
        <w:rPr>
          <w:sz w:val="24"/>
        </w:rPr>
      </w:pPr>
    </w:p>
    <w:p w14:paraId="551D2E5E">
      <w:pPr>
        <w:pStyle w:val="21"/>
        <w:numPr>
          <w:ilvl w:val="0"/>
          <w:numId w:val="13"/>
        </w:numPr>
        <w:tabs>
          <w:tab w:val="left" w:pos="402"/>
        </w:tabs>
        <w:spacing w:before="0" w:after="0" w:line="266" w:lineRule="auto"/>
        <w:ind w:left="180" w:right="2473" w:firstLine="0"/>
        <w:jc w:val="left"/>
        <w:rPr>
          <w:sz w:val="22"/>
        </w:rPr>
      </w:pPr>
      <w:r>
        <w:fldChar w:fldCharType="begin"/>
      </w:r>
      <w:r>
        <w:instrText xml:space="preserve"> HYPERLINK "https://www.facebook.com/profile.php?id=100075635074604" \h </w:instrText>
      </w:r>
      <w:r>
        <w:fldChar w:fldCharType="separate"/>
      </w:r>
      <w:r>
        <w:rPr>
          <w:color w:val="006FC0"/>
          <w:sz w:val="22"/>
          <w:u w:val="single" w:color="006FC0"/>
        </w:rPr>
        <w:t>葉月愛莉</w:t>
      </w:r>
      <w:r>
        <w:rPr>
          <w:color w:val="006FC0"/>
          <w:sz w:val="22"/>
          <w:u w:val="single" w:color="006FC0"/>
        </w:rPr>
        <w:fldChar w:fldCharType="end"/>
      </w:r>
      <w:r>
        <w:rPr>
          <w:sz w:val="22"/>
        </w:rPr>
        <w:t>（素材较多，三方候选）</w:t>
      </w:r>
      <w:r>
        <w:rPr>
          <w:spacing w:val="1"/>
          <w:sz w:val="22"/>
        </w:rPr>
        <w:t xml:space="preserve"> </w:t>
      </w:r>
      <w:r>
        <w:rPr>
          <w:spacing w:val="-1"/>
          <w:sz w:val="22"/>
        </w:rPr>
        <w:t>https://</w:t>
      </w:r>
      <w:r>
        <w:fldChar w:fldCharType="begin"/>
      </w:r>
      <w:r>
        <w:instrText xml:space="preserve"> HYPERLINK "http://www.facebook.com/profile.php?id=100075635074604" \h </w:instrText>
      </w:r>
      <w:r>
        <w:fldChar w:fldCharType="separate"/>
      </w:r>
      <w:r>
        <w:rPr>
          <w:spacing w:val="-1"/>
          <w:sz w:val="22"/>
        </w:rPr>
        <w:t>www.facebook.com/profile.php?id=100075635074604</w:t>
      </w:r>
      <w:r>
        <w:rPr>
          <w:spacing w:val="-1"/>
          <w:sz w:val="22"/>
        </w:rPr>
        <w:fldChar w:fldCharType="end"/>
      </w:r>
    </w:p>
    <w:p w14:paraId="4A909D08">
      <w:pPr>
        <w:pStyle w:val="11"/>
        <w:spacing w:before="3"/>
        <w:ind w:left="0"/>
        <w:rPr>
          <w:sz w:val="24"/>
        </w:rPr>
      </w:pPr>
    </w:p>
    <w:p w14:paraId="409A4F07">
      <w:pPr>
        <w:pStyle w:val="21"/>
        <w:numPr>
          <w:ilvl w:val="0"/>
          <w:numId w:val="13"/>
        </w:numPr>
        <w:tabs>
          <w:tab w:val="left" w:pos="402"/>
        </w:tabs>
        <w:spacing w:before="0" w:after="0" w:line="266" w:lineRule="auto"/>
        <w:ind w:left="180" w:right="4343" w:firstLine="0"/>
        <w:jc w:val="left"/>
        <w:rPr>
          <w:sz w:val="22"/>
        </w:rPr>
      </w:pPr>
      <w:r>
        <w:fldChar w:fldCharType="begin"/>
      </w:r>
      <w:r>
        <w:instrText xml:space="preserve"> HYPERLINK "https://www.facebook.com/yuka.daijo" \h </w:instrText>
      </w:r>
      <w:r>
        <w:fldChar w:fldCharType="separate"/>
      </w:r>
      <w:r>
        <w:rPr>
          <w:color w:val="006FC0"/>
          <w:sz w:val="22"/>
          <w:u w:val="single" w:color="006FC0"/>
        </w:rPr>
        <w:t>Yuka</w:t>
      </w:r>
      <w:r>
        <w:rPr>
          <w:color w:val="006FC0"/>
          <w:spacing w:val="-14"/>
          <w:sz w:val="22"/>
          <w:u w:val="single" w:color="006FC0"/>
        </w:rPr>
        <w:t xml:space="preserve"> </w:t>
      </w:r>
      <w:r>
        <w:rPr>
          <w:color w:val="006FC0"/>
          <w:sz w:val="22"/>
          <w:u w:val="single" w:color="006FC0"/>
        </w:rPr>
        <w:t>Daijo</w:t>
      </w:r>
      <w:r>
        <w:rPr>
          <w:color w:val="006FC0"/>
          <w:sz w:val="22"/>
          <w:u w:val="single" w:color="006FC0"/>
        </w:rPr>
        <w:fldChar w:fldCharType="end"/>
      </w:r>
      <w:r>
        <w:rPr>
          <w:sz w:val="22"/>
        </w:rPr>
        <w:t>（个人照片很多，一儿一女）</w:t>
      </w:r>
      <w:r>
        <w:rPr>
          <w:spacing w:val="-107"/>
          <w:sz w:val="22"/>
        </w:rPr>
        <w:t xml:space="preserve"> </w:t>
      </w:r>
      <w:r>
        <w:fldChar w:fldCharType="begin"/>
      </w:r>
      <w:r>
        <w:instrText xml:space="preserve"> HYPERLINK "https://www.facebook.com/yuka.daijo" \h </w:instrText>
      </w:r>
      <w:r>
        <w:fldChar w:fldCharType="separate"/>
      </w:r>
      <w:r>
        <w:rPr>
          <w:sz w:val="22"/>
        </w:rPr>
        <w:t>https://www.facebook.com/yuka.daijo</w:t>
      </w:r>
      <w:r>
        <w:rPr>
          <w:sz w:val="22"/>
        </w:rPr>
        <w:fldChar w:fldCharType="end"/>
      </w:r>
    </w:p>
    <w:p w14:paraId="1008D401">
      <w:pPr>
        <w:pStyle w:val="11"/>
        <w:spacing w:before="3"/>
        <w:ind w:left="0"/>
        <w:rPr>
          <w:sz w:val="24"/>
        </w:rPr>
      </w:pPr>
    </w:p>
    <w:p w14:paraId="3310AB44">
      <w:pPr>
        <w:pStyle w:val="21"/>
        <w:numPr>
          <w:ilvl w:val="0"/>
          <w:numId w:val="13"/>
        </w:numPr>
        <w:tabs>
          <w:tab w:val="left" w:pos="402"/>
        </w:tabs>
        <w:spacing w:before="0" w:after="0" w:line="266" w:lineRule="auto"/>
        <w:ind w:left="180" w:right="2473" w:firstLine="0"/>
        <w:jc w:val="left"/>
        <w:rPr>
          <w:sz w:val="22"/>
        </w:rPr>
      </w:pPr>
      <w:r>
        <w:fldChar w:fldCharType="begin"/>
      </w:r>
      <w:r>
        <w:instrText xml:space="preserve"> HYPERLINK "https://www.facebook.com/profile.php?id=100076468064542" \h </w:instrText>
      </w:r>
      <w:r>
        <w:fldChar w:fldCharType="separate"/>
      </w:r>
      <w:r>
        <w:rPr>
          <w:color w:val="006FC0"/>
          <w:sz w:val="22"/>
          <w:u w:val="single" w:color="006FC0"/>
        </w:rPr>
        <w:t>辺見琴美</w:t>
      </w:r>
      <w:r>
        <w:rPr>
          <w:color w:val="006FC0"/>
          <w:sz w:val="22"/>
          <w:u w:val="single" w:color="006FC0"/>
        </w:rPr>
        <w:fldChar w:fldCharType="end"/>
      </w:r>
      <w:r>
        <w:rPr>
          <w:sz w:val="22"/>
        </w:rPr>
        <w:t>（好友列表很多可用作包装的真实优质女性）</w:t>
      </w:r>
      <w:r>
        <w:rPr>
          <w:spacing w:val="1"/>
          <w:sz w:val="22"/>
        </w:rPr>
        <w:t xml:space="preserve"> </w:t>
      </w:r>
      <w:r>
        <w:fldChar w:fldCharType="begin"/>
      </w:r>
      <w:r>
        <w:instrText xml:space="preserve"> HYPERLINK "https://www.facebook.com/profile.php?id=100076468064542" \h </w:instrText>
      </w:r>
      <w:r>
        <w:fldChar w:fldCharType="separate"/>
      </w:r>
      <w:r>
        <w:rPr>
          <w:spacing w:val="-1"/>
          <w:sz w:val="22"/>
        </w:rPr>
        <w:t>https://www.facebook.com/profile.php?id=100076468064542</w:t>
      </w:r>
      <w:r>
        <w:rPr>
          <w:spacing w:val="-1"/>
          <w:sz w:val="22"/>
        </w:rPr>
        <w:fldChar w:fldCharType="end"/>
      </w:r>
    </w:p>
    <w:p w14:paraId="7EC60EAB">
      <w:pPr>
        <w:pStyle w:val="11"/>
        <w:spacing w:before="2"/>
        <w:ind w:left="0"/>
        <w:rPr>
          <w:sz w:val="24"/>
        </w:rPr>
      </w:pPr>
    </w:p>
    <w:p w14:paraId="5BA07D9C">
      <w:pPr>
        <w:pStyle w:val="21"/>
        <w:numPr>
          <w:ilvl w:val="0"/>
          <w:numId w:val="13"/>
        </w:numPr>
        <w:tabs>
          <w:tab w:val="left" w:pos="402"/>
        </w:tabs>
        <w:spacing w:before="1" w:after="0" w:line="266" w:lineRule="auto"/>
        <w:ind w:left="180" w:right="3133" w:firstLine="0"/>
        <w:jc w:val="left"/>
        <w:rPr>
          <w:sz w:val="22"/>
        </w:rPr>
      </w:pPr>
      <w:r>
        <w:fldChar w:fldCharType="begin"/>
      </w:r>
      <w:r>
        <w:instrText xml:space="preserve"> HYPERLINK "https://www.facebook.com/toshiro.sakai.188" \h </w:instrText>
      </w:r>
      <w:r>
        <w:fldChar w:fldCharType="separate"/>
      </w:r>
      <w:r>
        <w:rPr>
          <w:color w:val="006FC0"/>
          <w:sz w:val="22"/>
          <w:u w:val="single" w:color="000000"/>
        </w:rPr>
        <w:t>Toshiro</w:t>
      </w:r>
      <w:r>
        <w:rPr>
          <w:color w:val="006FC0"/>
          <w:spacing w:val="-18"/>
          <w:sz w:val="22"/>
          <w:u w:val="single" w:color="000000"/>
        </w:rPr>
        <w:t xml:space="preserve"> </w:t>
      </w:r>
      <w:r>
        <w:rPr>
          <w:color w:val="006FC0"/>
          <w:sz w:val="22"/>
          <w:u w:val="single" w:color="000000"/>
        </w:rPr>
        <w:t>Sakai</w:t>
      </w:r>
      <w:r>
        <w:rPr>
          <w:color w:val="006FC0"/>
          <w:sz w:val="22"/>
          <w:u w:val="single" w:color="000000"/>
        </w:rPr>
        <w:fldChar w:fldCharType="end"/>
      </w:r>
      <w:r>
        <w:rPr>
          <w:sz w:val="22"/>
        </w:rPr>
        <w:t>（喜欢骑行，旅游的老头，素材较多）</w:t>
      </w:r>
      <w:r>
        <w:rPr>
          <w:spacing w:val="-107"/>
          <w:sz w:val="22"/>
        </w:rPr>
        <w:t xml:space="preserve"> </w:t>
      </w:r>
      <w:r>
        <w:rPr>
          <w:sz w:val="22"/>
        </w:rPr>
        <w:t>https://</w:t>
      </w:r>
      <w:r>
        <w:fldChar w:fldCharType="begin"/>
      </w:r>
      <w:r>
        <w:instrText xml:space="preserve"> HYPERLINK "http://www.facebook.com/toshiro.sakai.188" \h </w:instrText>
      </w:r>
      <w:r>
        <w:fldChar w:fldCharType="separate"/>
      </w:r>
      <w:r>
        <w:rPr>
          <w:sz w:val="22"/>
        </w:rPr>
        <w:t>www.facebook.com/toshiro.sakai.188</w:t>
      </w:r>
      <w:r>
        <w:rPr>
          <w:sz w:val="22"/>
        </w:rPr>
        <w:fldChar w:fldCharType="end"/>
      </w:r>
    </w:p>
    <w:p w14:paraId="11F28571">
      <w:pPr>
        <w:pStyle w:val="11"/>
        <w:spacing w:before="2"/>
        <w:ind w:left="0"/>
        <w:rPr>
          <w:sz w:val="24"/>
        </w:rPr>
      </w:pPr>
    </w:p>
    <w:p w14:paraId="5FFE0C63">
      <w:pPr>
        <w:pStyle w:val="21"/>
        <w:numPr>
          <w:ilvl w:val="0"/>
          <w:numId w:val="13"/>
        </w:numPr>
        <w:tabs>
          <w:tab w:val="left" w:pos="402"/>
        </w:tabs>
        <w:spacing w:before="0" w:after="0" w:line="266" w:lineRule="auto"/>
        <w:ind w:left="180" w:right="2473" w:firstLine="0"/>
        <w:jc w:val="left"/>
        <w:rPr>
          <w:sz w:val="22"/>
        </w:rPr>
      </w:pPr>
      <w:r>
        <w:fldChar w:fldCharType="begin"/>
      </w:r>
      <w:r>
        <w:instrText xml:space="preserve"> HYPERLINK "https://www.facebook.com/profile.php?id=100002755976264" \h </w:instrText>
      </w:r>
      <w:r>
        <w:fldChar w:fldCharType="separate"/>
      </w:r>
      <w:r>
        <w:rPr>
          <w:color w:val="006FC0"/>
          <w:spacing w:val="-2"/>
          <w:sz w:val="22"/>
          <w:u w:val="single" w:color="006FC0"/>
        </w:rPr>
        <w:t>横田 陽一</w:t>
      </w:r>
      <w:r>
        <w:rPr>
          <w:color w:val="006FC0"/>
          <w:spacing w:val="-2"/>
          <w:sz w:val="22"/>
          <w:u w:val="single" w:color="006FC0"/>
        </w:rPr>
        <w:fldChar w:fldCharType="end"/>
      </w:r>
      <w:r>
        <w:rPr>
          <w:sz w:val="22"/>
        </w:rPr>
        <w:t>（各类旅游、生活类素材）</w:t>
      </w:r>
      <w:r>
        <w:rPr>
          <w:spacing w:val="1"/>
          <w:sz w:val="22"/>
        </w:rPr>
        <w:t xml:space="preserve"> </w:t>
      </w:r>
      <w:r>
        <w:rPr>
          <w:spacing w:val="-1"/>
          <w:sz w:val="22"/>
        </w:rPr>
        <w:t>https://</w:t>
      </w:r>
      <w:r>
        <w:fldChar w:fldCharType="begin"/>
      </w:r>
      <w:r>
        <w:instrText xml:space="preserve"> HYPERLINK "http://www.facebook.com/profile.php?id=100002755976264" \h </w:instrText>
      </w:r>
      <w:r>
        <w:fldChar w:fldCharType="separate"/>
      </w:r>
      <w:r>
        <w:rPr>
          <w:spacing w:val="-1"/>
          <w:sz w:val="22"/>
        </w:rPr>
        <w:t>www.facebook.com/profile.php?id=100002755976264</w:t>
      </w:r>
      <w:r>
        <w:rPr>
          <w:spacing w:val="-1"/>
          <w:sz w:val="22"/>
        </w:rPr>
        <w:fldChar w:fldCharType="end"/>
      </w:r>
    </w:p>
    <w:p w14:paraId="23EBE34E">
      <w:pPr>
        <w:pStyle w:val="11"/>
        <w:spacing w:before="3"/>
        <w:ind w:left="0"/>
        <w:rPr>
          <w:sz w:val="24"/>
        </w:rPr>
      </w:pPr>
    </w:p>
    <w:p w14:paraId="5EB27C42">
      <w:pPr>
        <w:pStyle w:val="21"/>
        <w:numPr>
          <w:ilvl w:val="0"/>
          <w:numId w:val="13"/>
        </w:numPr>
        <w:tabs>
          <w:tab w:val="left" w:pos="402"/>
        </w:tabs>
        <w:spacing w:before="0" w:after="0" w:line="266" w:lineRule="auto"/>
        <w:ind w:left="180" w:right="3464" w:firstLine="0"/>
        <w:jc w:val="left"/>
        <w:rPr>
          <w:sz w:val="22"/>
        </w:rPr>
      </w:pPr>
      <w:r>
        <w:fldChar w:fldCharType="begin"/>
      </w:r>
      <w:r>
        <w:instrText xml:space="preserve"> HYPERLINK "https://www.facebook.com/kiyoshi.sasaki.509" \h </w:instrText>
      </w:r>
      <w:r>
        <w:fldChar w:fldCharType="separate"/>
      </w:r>
      <w:r>
        <w:rPr>
          <w:color w:val="4F81BC"/>
          <w:sz w:val="22"/>
          <w:u w:val="single" w:color="4F81BC"/>
        </w:rPr>
        <w:t>Kiyoshi</w:t>
      </w:r>
      <w:r>
        <w:rPr>
          <w:color w:val="4F81BC"/>
          <w:spacing w:val="-18"/>
          <w:sz w:val="22"/>
          <w:u w:val="single" w:color="4F81BC"/>
        </w:rPr>
        <w:t xml:space="preserve"> </w:t>
      </w:r>
      <w:r>
        <w:rPr>
          <w:color w:val="4F81BC"/>
          <w:sz w:val="22"/>
          <w:u w:val="single" w:color="4F81BC"/>
        </w:rPr>
        <w:t>Sasaki</w:t>
      </w:r>
      <w:r>
        <w:rPr>
          <w:color w:val="4F81BC"/>
          <w:sz w:val="22"/>
          <w:u w:val="single" w:color="4F81BC"/>
        </w:rPr>
        <w:fldChar w:fldCharType="end"/>
      </w:r>
      <w:r>
        <w:rPr>
          <w:sz w:val="22"/>
        </w:rPr>
        <w:t>（美食素材居多，还有跑车素材）</w:t>
      </w:r>
      <w:r>
        <w:rPr>
          <w:spacing w:val="-107"/>
          <w:sz w:val="22"/>
        </w:rPr>
        <w:t xml:space="preserve"> </w:t>
      </w:r>
      <w:r>
        <w:rPr>
          <w:sz w:val="22"/>
        </w:rPr>
        <w:t>https://</w:t>
      </w:r>
      <w:r>
        <w:fldChar w:fldCharType="begin"/>
      </w:r>
      <w:r>
        <w:instrText xml:space="preserve"> HYPERLINK "http://www.facebook.com/kiyoshi.sasaki.509" \h </w:instrText>
      </w:r>
      <w:r>
        <w:fldChar w:fldCharType="separate"/>
      </w:r>
      <w:r>
        <w:rPr>
          <w:sz w:val="22"/>
        </w:rPr>
        <w:t>www.facebook.com/kiyoshi.sasaki.509</w:t>
      </w:r>
      <w:r>
        <w:rPr>
          <w:sz w:val="22"/>
        </w:rPr>
        <w:fldChar w:fldCharType="end"/>
      </w:r>
    </w:p>
    <w:p w14:paraId="08F978A4">
      <w:pPr>
        <w:spacing w:after="0" w:line="266" w:lineRule="auto"/>
        <w:jc w:val="left"/>
        <w:rPr>
          <w:sz w:val="22"/>
        </w:rPr>
        <w:sectPr>
          <w:pgSz w:w="11910" w:h="16840"/>
          <w:pgMar w:top="1420" w:right="1580" w:bottom="280" w:left="1620" w:header="720" w:footer="720" w:gutter="0"/>
          <w:cols w:space="720" w:num="1"/>
        </w:sectPr>
      </w:pPr>
    </w:p>
    <w:p w14:paraId="253EF0F7">
      <w:pPr>
        <w:pStyle w:val="4"/>
      </w:pPr>
      <w:bookmarkStart w:id="62" w:name="（三）日本十大主要都市"/>
      <w:bookmarkEnd w:id="62"/>
      <w:bookmarkStart w:id="63" w:name="_bookmark27"/>
      <w:bookmarkEnd w:id="63"/>
      <w:r>
        <w:t>（三）日本十大主要都市</w:t>
      </w:r>
    </w:p>
    <w:p w14:paraId="2BF97AF6">
      <w:pPr>
        <w:spacing w:before="147"/>
        <w:ind w:left="180" w:right="0" w:firstLine="0"/>
        <w:jc w:val="left"/>
        <w:rPr>
          <w:rFonts w:hint="eastAsia" w:ascii="宋体" w:eastAsia="宋体"/>
          <w:sz w:val="20"/>
        </w:rPr>
      </w:pPr>
      <w:bookmarkStart w:id="64" w:name="【札幌】"/>
      <w:bookmarkEnd w:id="64"/>
      <w:r>
        <w:rPr>
          <w:rFonts w:hint="eastAsia" w:ascii="宋体" w:eastAsia="宋体"/>
          <w:color w:val="FF0000"/>
          <w:w w:val="95"/>
          <w:sz w:val="20"/>
        </w:rPr>
        <w:t>【札幌】</w:t>
      </w:r>
    </w:p>
    <w:p w14:paraId="3318F249">
      <w:pPr>
        <w:spacing w:before="56"/>
        <w:ind w:left="180" w:right="0" w:firstLine="0"/>
        <w:jc w:val="left"/>
        <w:rPr>
          <w:rFonts w:hint="eastAsia" w:ascii="宋体" w:eastAsia="宋体"/>
          <w:sz w:val="20"/>
        </w:rPr>
      </w:pPr>
      <w:r>
        <w:rPr>
          <w:rFonts w:hint="eastAsia" w:ascii="宋体" w:eastAsia="宋体"/>
          <w:spacing w:val="-4"/>
          <w:w w:val="95"/>
          <w:sz w:val="20"/>
        </w:rPr>
        <w:t>都道府县： 北海道</w:t>
      </w:r>
    </w:p>
    <w:p w14:paraId="64C47450">
      <w:pPr>
        <w:spacing w:before="56"/>
        <w:ind w:left="180" w:right="0" w:firstLine="0"/>
        <w:jc w:val="left"/>
        <w:rPr>
          <w:rFonts w:hint="eastAsia" w:ascii="宋体" w:eastAsia="宋体"/>
          <w:sz w:val="20"/>
        </w:rPr>
      </w:pPr>
      <w:r>
        <w:rPr>
          <w:rFonts w:hint="eastAsia" w:ascii="宋体" w:eastAsia="宋体"/>
          <w:w w:val="95"/>
          <w:sz w:val="20"/>
        </w:rPr>
        <w:t>特点：</w:t>
      </w:r>
      <w:r>
        <w:rPr>
          <w:rFonts w:hint="eastAsia" w:ascii="宋体" w:eastAsia="宋体"/>
          <w:spacing w:val="177"/>
          <w:sz w:val="20"/>
        </w:rPr>
        <w:t xml:space="preserve"> </w:t>
      </w:r>
      <w:r>
        <w:rPr>
          <w:rFonts w:hint="eastAsia" w:ascii="宋体" w:eastAsia="宋体"/>
          <w:w w:val="95"/>
          <w:sz w:val="20"/>
        </w:rPr>
        <w:t>雪与冬季、酷寒气候，新鲜海产，丰富的农作物与高品质乳制品</w:t>
      </w:r>
    </w:p>
    <w:p w14:paraId="6349AC2C">
      <w:pPr>
        <w:spacing w:before="56" w:line="292" w:lineRule="auto"/>
        <w:ind w:left="180" w:right="217" w:firstLine="0"/>
        <w:jc w:val="left"/>
        <w:rPr>
          <w:rFonts w:hint="eastAsia" w:ascii="宋体" w:eastAsia="宋体"/>
          <w:sz w:val="20"/>
        </w:rPr>
      </w:pPr>
      <w:r>
        <w:rPr>
          <w:rFonts w:hint="eastAsia" w:ascii="宋体" w:eastAsia="宋体"/>
          <w:w w:val="95"/>
          <w:sz w:val="20"/>
        </w:rPr>
        <w:t>精选</w:t>
      </w:r>
      <w:r>
        <w:fldChar w:fldCharType="begin"/>
      </w:r>
      <w:r>
        <w:instrText xml:space="preserve"> HYPERLINK "https://livejapan.com/zh-cn/go-visiting/" \h </w:instrText>
      </w:r>
      <w:r>
        <w:fldChar w:fldCharType="separate"/>
      </w:r>
      <w:r>
        <w:rPr>
          <w:rFonts w:hint="eastAsia" w:ascii="宋体" w:eastAsia="宋体"/>
          <w:w w:val="95"/>
          <w:sz w:val="20"/>
        </w:rPr>
        <w:t>观光</w:t>
      </w:r>
      <w:r>
        <w:rPr>
          <w:rFonts w:hint="eastAsia" w:ascii="宋体" w:eastAsia="宋体"/>
          <w:w w:val="95"/>
          <w:sz w:val="20"/>
        </w:rPr>
        <w:fldChar w:fldCharType="end"/>
      </w:r>
      <w:r>
        <w:rPr>
          <w:rFonts w:hint="eastAsia" w:ascii="宋体" w:eastAsia="宋体"/>
          <w:w w:val="95"/>
          <w:sz w:val="20"/>
        </w:rPr>
        <w:t>：</w:t>
      </w:r>
      <w:r>
        <w:rPr>
          <w:rFonts w:hint="eastAsia" w:ascii="宋体" w:eastAsia="宋体"/>
          <w:spacing w:val="231"/>
          <w:sz w:val="20"/>
        </w:rPr>
        <w:t xml:space="preserve"> </w:t>
      </w:r>
      <w:r>
        <w:fldChar w:fldCharType="begin"/>
      </w:r>
      <w:r>
        <w:instrText xml:space="preserve"> HYPERLINK "https://livejapan.com/zh-cn/in-hokkaido/in-pref-hokkaido/in-sapporo_chitose/" \h </w:instrText>
      </w:r>
      <w:r>
        <w:fldChar w:fldCharType="separate"/>
      </w:r>
      <w:r>
        <w:rPr>
          <w:rFonts w:hint="eastAsia" w:ascii="宋体" w:eastAsia="宋体"/>
          <w:w w:val="95"/>
          <w:sz w:val="20"/>
        </w:rPr>
        <w:t>札幌</w:t>
      </w:r>
      <w:r>
        <w:rPr>
          <w:rFonts w:hint="eastAsia" w:ascii="宋体" w:eastAsia="宋体"/>
          <w:w w:val="95"/>
          <w:sz w:val="20"/>
        </w:rPr>
        <w:fldChar w:fldCharType="end"/>
      </w:r>
      <w:r>
        <w:rPr>
          <w:rFonts w:hint="eastAsia" w:ascii="宋体" w:eastAsia="宋体"/>
          <w:w w:val="95"/>
          <w:sz w:val="20"/>
        </w:rPr>
        <w:t>雪季，</w:t>
      </w:r>
      <w:r>
        <w:fldChar w:fldCharType="begin"/>
      </w:r>
      <w:r>
        <w:instrText xml:space="preserve"> HYPERLINK "https://livejapan.com/zh-cn/in-hokkaido/in-pref-hokkaido/in-sapporo_chitose/" \h </w:instrText>
      </w:r>
      <w:r>
        <w:fldChar w:fldCharType="separate"/>
      </w:r>
      <w:r>
        <w:rPr>
          <w:rFonts w:hint="eastAsia" w:ascii="宋体" w:eastAsia="宋体"/>
          <w:w w:val="95"/>
          <w:sz w:val="20"/>
        </w:rPr>
        <w:t>札幌</w:t>
      </w:r>
      <w:r>
        <w:rPr>
          <w:rFonts w:hint="eastAsia" w:ascii="宋体" w:eastAsia="宋体"/>
          <w:w w:val="95"/>
          <w:sz w:val="20"/>
        </w:rPr>
        <w:fldChar w:fldCharType="end"/>
      </w:r>
      <w:r>
        <w:rPr>
          <w:rFonts w:hint="eastAsia" w:ascii="宋体" w:eastAsia="宋体"/>
          <w:w w:val="95"/>
          <w:sz w:val="20"/>
        </w:rPr>
        <w:t>啤酒</w:t>
      </w:r>
      <w:r>
        <w:fldChar w:fldCharType="begin"/>
      </w:r>
      <w:r>
        <w:instrText xml:space="preserve"> HYPERLINK "https://livejapan.com/zh-cn/go-visiting/go-museums/go-other-museums/" \h </w:instrText>
      </w:r>
      <w:r>
        <w:fldChar w:fldCharType="separate"/>
      </w:r>
      <w:r>
        <w:rPr>
          <w:rFonts w:hint="eastAsia" w:ascii="宋体" w:eastAsia="宋体"/>
          <w:w w:val="95"/>
          <w:sz w:val="20"/>
        </w:rPr>
        <w:t>博物馆</w:t>
      </w:r>
      <w:r>
        <w:rPr>
          <w:rFonts w:hint="eastAsia" w:ascii="宋体" w:eastAsia="宋体"/>
          <w:w w:val="95"/>
          <w:sz w:val="20"/>
        </w:rPr>
        <w:fldChar w:fldCharType="end"/>
      </w:r>
      <w:r>
        <w:rPr>
          <w:rFonts w:hint="eastAsia" w:ascii="宋体" w:eastAsia="宋体"/>
          <w:w w:val="95"/>
          <w:sz w:val="20"/>
        </w:rPr>
        <w:t>、白色恋人公园（饼干工厂）、</w:t>
      </w:r>
      <w:r>
        <w:fldChar w:fldCharType="begin"/>
      </w:r>
      <w:r>
        <w:instrText xml:space="preserve"> HYPERLINK "https://livejapan.com/zh-cn/in-hokkaido/in-pref-hokkaido/in-sapporo_chitose/" \h </w:instrText>
      </w:r>
      <w:r>
        <w:fldChar w:fldCharType="separate"/>
      </w:r>
      <w:r>
        <w:rPr>
          <w:rFonts w:hint="eastAsia" w:ascii="宋体" w:eastAsia="宋体"/>
          <w:w w:val="95"/>
          <w:sz w:val="20"/>
        </w:rPr>
        <w:t>札幌</w:t>
      </w:r>
      <w:r>
        <w:rPr>
          <w:rFonts w:hint="eastAsia" w:ascii="宋体" w:eastAsia="宋体"/>
          <w:w w:val="95"/>
          <w:sz w:val="20"/>
        </w:rPr>
        <w:fldChar w:fldCharType="end"/>
      </w:r>
      <w:r>
        <w:rPr>
          <w:rFonts w:hint="eastAsia" w:ascii="宋体" w:eastAsia="宋体"/>
          <w:w w:val="95"/>
          <w:sz w:val="20"/>
        </w:rPr>
        <w:t>工厂（</w:t>
      </w:r>
      <w:r>
        <w:fldChar w:fldCharType="begin"/>
      </w:r>
      <w:r>
        <w:instrText xml:space="preserve"> HYPERLINK "https://livejapan.com/zh-cn/go-shopping/" \h </w:instrText>
      </w:r>
      <w:r>
        <w:fldChar w:fldCharType="separate"/>
      </w:r>
      <w:r>
        <w:rPr>
          <w:rFonts w:hint="eastAsia" w:ascii="宋体" w:eastAsia="宋体"/>
          <w:w w:val="95"/>
          <w:sz w:val="20"/>
        </w:rPr>
        <w:t>购物</w:t>
      </w:r>
      <w:r>
        <w:rPr>
          <w:rFonts w:hint="eastAsia" w:ascii="宋体" w:eastAsia="宋体"/>
          <w:w w:val="95"/>
          <w:sz w:val="20"/>
        </w:rPr>
        <w:fldChar w:fldCharType="end"/>
      </w:r>
      <w:r>
        <w:rPr>
          <w:rFonts w:hint="eastAsia" w:ascii="宋体" w:eastAsia="宋体"/>
          <w:w w:val="95"/>
          <w:sz w:val="20"/>
        </w:rPr>
        <w:t>．娱乐</w:t>
      </w:r>
      <w:r>
        <w:rPr>
          <w:rFonts w:hint="eastAsia" w:ascii="宋体" w:eastAsia="宋体"/>
          <w:sz w:val="20"/>
        </w:rPr>
        <w:t>综合设施）、海产市场</w:t>
      </w:r>
    </w:p>
    <w:p w14:paraId="72F9AC21">
      <w:pPr>
        <w:spacing w:before="0" w:line="255" w:lineRule="exact"/>
        <w:ind w:left="180" w:right="0" w:firstLine="0"/>
        <w:jc w:val="left"/>
        <w:rPr>
          <w:rFonts w:hint="eastAsia" w:ascii="宋体" w:eastAsia="宋体"/>
          <w:sz w:val="20"/>
        </w:rPr>
      </w:pPr>
      <w:r>
        <w:rPr>
          <w:rFonts w:hint="eastAsia" w:ascii="宋体" w:eastAsia="宋体"/>
          <w:w w:val="95"/>
          <w:sz w:val="20"/>
        </w:rPr>
        <w:t>代表料理：</w:t>
      </w:r>
      <w:r>
        <w:rPr>
          <w:rFonts w:hint="eastAsia" w:ascii="宋体" w:eastAsia="宋体"/>
          <w:spacing w:val="166"/>
          <w:sz w:val="20"/>
        </w:rPr>
        <w:t xml:space="preserve"> </w:t>
      </w:r>
      <w:r>
        <w:rPr>
          <w:rFonts w:hint="eastAsia" w:ascii="宋体" w:eastAsia="宋体"/>
          <w:w w:val="95"/>
          <w:sz w:val="20"/>
        </w:rPr>
        <w:t>海鲜丼饭、汤</w:t>
      </w:r>
      <w:r>
        <w:fldChar w:fldCharType="begin"/>
      </w:r>
      <w:r>
        <w:instrText xml:space="preserve"> HYPERLINK "https://livejapan.com/zh-cn/go-eating/go-japanese-food/go-curry/" \h </w:instrText>
      </w:r>
      <w:r>
        <w:fldChar w:fldCharType="separate"/>
      </w:r>
      <w:r>
        <w:rPr>
          <w:rFonts w:hint="eastAsia" w:ascii="宋体" w:eastAsia="宋体"/>
          <w:w w:val="95"/>
          <w:sz w:val="20"/>
        </w:rPr>
        <w:t>咖喱</w:t>
      </w:r>
      <w:r>
        <w:rPr>
          <w:rFonts w:hint="eastAsia" w:ascii="宋体" w:eastAsia="宋体"/>
          <w:w w:val="95"/>
          <w:sz w:val="20"/>
        </w:rPr>
        <w:fldChar w:fldCharType="end"/>
      </w:r>
      <w:r>
        <w:rPr>
          <w:rFonts w:hint="eastAsia" w:ascii="宋体" w:eastAsia="宋体"/>
          <w:w w:val="95"/>
          <w:sz w:val="20"/>
        </w:rPr>
        <w:t>、成吉思汗烤羊肉、味噌</w:t>
      </w:r>
      <w:r>
        <w:fldChar w:fldCharType="begin"/>
      </w:r>
      <w:r>
        <w:instrText xml:space="preserve"> HYPERLINK "https://livejapan.com/zh-cn/go-eating/go-japanese-food/go-ramen/" \h </w:instrText>
      </w:r>
      <w:r>
        <w:fldChar w:fldCharType="separate"/>
      </w:r>
      <w:r>
        <w:rPr>
          <w:rFonts w:hint="eastAsia" w:ascii="宋体" w:eastAsia="宋体"/>
          <w:w w:val="95"/>
          <w:sz w:val="20"/>
        </w:rPr>
        <w:t>拉面</w:t>
      </w:r>
      <w:r>
        <w:rPr>
          <w:rFonts w:hint="eastAsia" w:ascii="宋体" w:eastAsia="宋体"/>
          <w:w w:val="95"/>
          <w:sz w:val="20"/>
        </w:rPr>
        <w:fldChar w:fldCharType="end"/>
      </w:r>
      <w:r>
        <w:rPr>
          <w:rFonts w:hint="eastAsia" w:ascii="宋体" w:eastAsia="宋体"/>
          <w:w w:val="95"/>
          <w:sz w:val="20"/>
        </w:rPr>
        <w:t>、冰淇淋</w:t>
      </w:r>
    </w:p>
    <w:p w14:paraId="03F8DC01">
      <w:pPr>
        <w:spacing w:before="55" w:line="292" w:lineRule="auto"/>
        <w:ind w:left="180" w:right="119" w:firstLine="0"/>
        <w:jc w:val="left"/>
        <w:rPr>
          <w:rFonts w:hint="eastAsia" w:ascii="宋体" w:eastAsia="宋体"/>
          <w:sz w:val="20"/>
        </w:rPr>
      </w:pPr>
      <w:r>
        <w:rPr>
          <w:rFonts w:hint="eastAsia" w:ascii="宋体" w:eastAsia="宋体"/>
          <w:spacing w:val="-6"/>
          <w:w w:val="95"/>
          <w:sz w:val="20"/>
        </w:rPr>
        <w:t>位于日本最北的都道府县．北海道</w:t>
      </w:r>
      <w:r>
        <w:fldChar w:fldCharType="begin"/>
      </w:r>
      <w:r>
        <w:instrText xml:space="preserve"> HYPERLINK "https://livejapan.com/zh-cn/in-hokkaido/in-pref-hokkaido/in-sapporo_chitose/" \h </w:instrText>
      </w:r>
      <w:r>
        <w:fldChar w:fldCharType="separate"/>
      </w:r>
      <w:r>
        <w:rPr>
          <w:rFonts w:hint="eastAsia" w:ascii="宋体" w:eastAsia="宋体"/>
          <w:w w:val="95"/>
          <w:sz w:val="20"/>
        </w:rPr>
        <w:t>札幌</w:t>
      </w:r>
      <w:r>
        <w:rPr>
          <w:rFonts w:hint="eastAsia" w:ascii="宋体" w:eastAsia="宋体"/>
          <w:w w:val="95"/>
          <w:sz w:val="20"/>
        </w:rPr>
        <w:fldChar w:fldCharType="end"/>
      </w:r>
      <w:r>
        <w:rPr>
          <w:rFonts w:hint="eastAsia" w:ascii="宋体" w:eastAsia="宋体"/>
          <w:spacing w:val="-13"/>
          <w:w w:val="95"/>
          <w:sz w:val="20"/>
        </w:rPr>
        <w:t>市，寒冷雪国印象深植人心，对于喜爱冬季活动的人来说，</w:t>
      </w:r>
      <w:r>
        <w:rPr>
          <w:rFonts w:hint="eastAsia" w:ascii="宋体" w:eastAsia="宋体"/>
          <w:spacing w:val="145"/>
          <w:sz w:val="20"/>
        </w:rPr>
        <w:t xml:space="preserve"> </w:t>
      </w:r>
      <w:r>
        <w:rPr>
          <w:rFonts w:hint="eastAsia" w:ascii="宋体" w:eastAsia="宋体"/>
          <w:w w:val="95"/>
          <w:sz w:val="20"/>
        </w:rPr>
        <w:t>是个非常合适的地方。享誉国际的</w:t>
      </w:r>
      <w:r>
        <w:fldChar w:fldCharType="begin"/>
      </w:r>
      <w:r>
        <w:instrText xml:space="preserve"> HYPERLINK "https://livejapan.com/zh-cn/in-hokkaido/in-pref-hokkaido/in-sapporo_chitose/" \h </w:instrText>
      </w:r>
      <w:r>
        <w:fldChar w:fldCharType="separate"/>
      </w:r>
      <w:r>
        <w:rPr>
          <w:rFonts w:hint="eastAsia" w:ascii="宋体" w:eastAsia="宋体"/>
          <w:w w:val="95"/>
          <w:sz w:val="20"/>
        </w:rPr>
        <w:t>札幌</w:t>
      </w:r>
      <w:r>
        <w:rPr>
          <w:rFonts w:hint="eastAsia" w:ascii="宋体" w:eastAsia="宋体"/>
          <w:w w:val="95"/>
          <w:sz w:val="20"/>
        </w:rPr>
        <w:fldChar w:fldCharType="end"/>
      </w:r>
      <w:r>
        <w:rPr>
          <w:rFonts w:hint="eastAsia" w:ascii="宋体" w:eastAsia="宋体"/>
          <w:spacing w:val="3"/>
          <w:w w:val="95"/>
          <w:sz w:val="20"/>
        </w:rPr>
        <w:t xml:space="preserve">雪季会场，每年 </w:t>
      </w:r>
      <w:r>
        <w:rPr>
          <w:rFonts w:ascii="Calibri" w:eastAsia="Calibri"/>
          <w:w w:val="95"/>
          <w:sz w:val="20"/>
        </w:rPr>
        <w:t>2</w:t>
      </w:r>
      <w:r>
        <w:rPr>
          <w:rFonts w:ascii="Calibri" w:eastAsia="Calibri"/>
          <w:spacing w:val="34"/>
          <w:w w:val="95"/>
          <w:sz w:val="20"/>
        </w:rPr>
        <w:t xml:space="preserve"> </w:t>
      </w:r>
      <w:r>
        <w:rPr>
          <w:rFonts w:hint="eastAsia" w:ascii="宋体" w:eastAsia="宋体"/>
          <w:w w:val="95"/>
          <w:sz w:val="20"/>
        </w:rPr>
        <w:t>月在此举办的大型冰雕与雪像展示，更</w:t>
      </w:r>
    </w:p>
    <w:p w14:paraId="004B244D">
      <w:pPr>
        <w:spacing w:before="0" w:line="292" w:lineRule="auto"/>
        <w:ind w:left="180" w:right="124" w:firstLine="0"/>
        <w:jc w:val="left"/>
        <w:rPr>
          <w:rFonts w:hint="eastAsia" w:ascii="宋体" w:eastAsia="宋体"/>
          <w:sz w:val="20"/>
        </w:rPr>
      </w:pPr>
      <w:r>
        <w:rPr>
          <w:rFonts w:hint="eastAsia" w:ascii="宋体" w:eastAsia="宋体"/>
          <w:spacing w:val="4"/>
          <w:w w:val="95"/>
          <w:sz w:val="20"/>
        </w:rPr>
        <w:t xml:space="preserve">是吸引了超过 </w:t>
      </w:r>
      <w:r>
        <w:rPr>
          <w:rFonts w:ascii="Calibri" w:eastAsia="Calibri"/>
          <w:w w:val="95"/>
          <w:sz w:val="20"/>
        </w:rPr>
        <w:t>200</w:t>
      </w:r>
      <w:r>
        <w:rPr>
          <w:rFonts w:ascii="Calibri" w:eastAsia="Calibri"/>
          <w:spacing w:val="80"/>
          <w:sz w:val="20"/>
        </w:rPr>
        <w:t xml:space="preserve"> </w:t>
      </w:r>
      <w:r>
        <w:rPr>
          <w:rFonts w:hint="eastAsia" w:ascii="宋体" w:eastAsia="宋体"/>
          <w:spacing w:val="1"/>
          <w:w w:val="95"/>
          <w:sz w:val="20"/>
        </w:rPr>
        <w:t xml:space="preserve">万以上的游客来访。探访展示着 </w:t>
      </w:r>
      <w:r>
        <w:rPr>
          <w:rFonts w:ascii="Calibri" w:eastAsia="Calibri"/>
          <w:w w:val="95"/>
          <w:sz w:val="20"/>
        </w:rPr>
        <w:t>1972</w:t>
      </w:r>
      <w:r>
        <w:rPr>
          <w:rFonts w:ascii="Calibri" w:eastAsia="Calibri"/>
          <w:spacing w:val="84"/>
          <w:sz w:val="20"/>
        </w:rPr>
        <w:t xml:space="preserve"> </w:t>
      </w:r>
      <w:r>
        <w:rPr>
          <w:rFonts w:hint="eastAsia" w:ascii="宋体" w:eastAsia="宋体"/>
          <w:w w:val="95"/>
          <w:sz w:val="20"/>
        </w:rPr>
        <w:t>年冬季奥运纪念品的</w:t>
      </w:r>
      <w:r>
        <w:fldChar w:fldCharType="begin"/>
      </w:r>
      <w:r>
        <w:instrText xml:space="preserve"> HYPERLINK "https://livejapan.com/zh-cn/in-hokkaido/in-pref-hokkaido/in-sapporo_chitose/" \h </w:instrText>
      </w:r>
      <w:r>
        <w:fldChar w:fldCharType="separate"/>
      </w:r>
      <w:r>
        <w:rPr>
          <w:rFonts w:hint="eastAsia" w:ascii="宋体" w:eastAsia="宋体"/>
          <w:w w:val="95"/>
          <w:sz w:val="20"/>
        </w:rPr>
        <w:t>札幌</w:t>
      </w:r>
      <w:r>
        <w:rPr>
          <w:rFonts w:hint="eastAsia" w:ascii="宋体" w:eastAsia="宋体"/>
          <w:w w:val="95"/>
          <w:sz w:val="20"/>
        </w:rPr>
        <w:fldChar w:fldCharType="end"/>
      </w:r>
      <w:r>
        <w:rPr>
          <w:rFonts w:hint="eastAsia" w:ascii="宋体" w:eastAsia="宋体"/>
          <w:w w:val="95"/>
          <w:sz w:val="20"/>
        </w:rPr>
        <w:t>奥林匹克</w:t>
      </w:r>
      <w:r>
        <w:fldChar w:fldCharType="begin"/>
      </w:r>
      <w:r>
        <w:instrText xml:space="preserve"> HYPERLINK "https://livejapan.com/zh-cn/go-visiting/go-museums/go-other-museums/" \h </w:instrText>
      </w:r>
      <w:r>
        <w:fldChar w:fldCharType="separate"/>
      </w:r>
      <w:r>
        <w:rPr>
          <w:rFonts w:hint="eastAsia" w:ascii="宋体" w:eastAsia="宋体"/>
          <w:w w:val="95"/>
          <w:sz w:val="20"/>
        </w:rPr>
        <w:t>博物</w:t>
      </w:r>
      <w:r>
        <w:rPr>
          <w:rFonts w:hint="eastAsia" w:ascii="宋体" w:eastAsia="宋体"/>
          <w:w w:val="95"/>
          <w:sz w:val="20"/>
        </w:rPr>
        <w:fldChar w:fldCharType="end"/>
      </w:r>
      <w:r>
        <w:rPr>
          <w:rFonts w:hint="eastAsia" w:ascii="宋体" w:eastAsia="宋体"/>
          <w:spacing w:val="-1"/>
          <w:sz w:val="20"/>
        </w:rPr>
        <w:t>馆，或是前往滑雪胜地享受滑雪与雪板乐趣的人们蜂拥而至，冬季的</w:t>
      </w:r>
      <w:r>
        <w:fldChar w:fldCharType="begin"/>
      </w:r>
      <w:r>
        <w:instrText xml:space="preserve"> HYPERLINK "https://livejapan.com/zh-cn/in-hokkaido/in-pref-hokkaido/in-sapporo_chitose/" \h </w:instrText>
      </w:r>
      <w:r>
        <w:fldChar w:fldCharType="separate"/>
      </w:r>
      <w:r>
        <w:rPr>
          <w:rFonts w:hint="eastAsia" w:ascii="宋体" w:eastAsia="宋体"/>
          <w:spacing w:val="-1"/>
          <w:sz w:val="20"/>
        </w:rPr>
        <w:t>札幌</w:t>
      </w:r>
      <w:r>
        <w:rPr>
          <w:rFonts w:hint="eastAsia" w:ascii="宋体" w:eastAsia="宋体"/>
          <w:spacing w:val="-1"/>
          <w:sz w:val="20"/>
        </w:rPr>
        <w:fldChar w:fldCharType="end"/>
      </w:r>
      <w:r>
        <w:rPr>
          <w:rFonts w:hint="eastAsia" w:ascii="宋体" w:eastAsia="宋体"/>
          <w:sz w:val="20"/>
        </w:rPr>
        <w:t>总是充满人气，热闹滚</w:t>
      </w:r>
      <w:r>
        <w:rPr>
          <w:rFonts w:hint="eastAsia" w:ascii="宋体" w:eastAsia="宋体"/>
          <w:w w:val="95"/>
          <w:sz w:val="20"/>
        </w:rPr>
        <w:t>滚。北海道天然物产丰富，盛产海鲜，到</w:t>
      </w:r>
      <w:r>
        <w:fldChar w:fldCharType="begin"/>
      </w:r>
      <w:r>
        <w:instrText xml:space="preserve"> HYPERLINK "https://livejapan.com/zh-cn/in-hokkaido/in-pref-hokkaido/in-sapporo_chitose/" \h </w:instrText>
      </w:r>
      <w:r>
        <w:fldChar w:fldCharType="separate"/>
      </w:r>
      <w:r>
        <w:rPr>
          <w:rFonts w:hint="eastAsia" w:ascii="宋体" w:eastAsia="宋体"/>
          <w:w w:val="95"/>
          <w:sz w:val="20"/>
        </w:rPr>
        <w:t>札幌</w:t>
      </w:r>
      <w:r>
        <w:rPr>
          <w:rFonts w:hint="eastAsia" w:ascii="宋体" w:eastAsia="宋体"/>
          <w:w w:val="95"/>
          <w:sz w:val="20"/>
        </w:rPr>
        <w:fldChar w:fldCharType="end"/>
      </w:r>
      <w:r>
        <w:rPr>
          <w:rFonts w:hint="eastAsia" w:ascii="宋体" w:eastAsia="宋体"/>
          <w:w w:val="95"/>
          <w:sz w:val="20"/>
        </w:rPr>
        <w:t>时别忘了品尝各种海底美味，保证让你回味无穷，</w:t>
      </w:r>
      <w:r>
        <w:rPr>
          <w:rFonts w:hint="eastAsia" w:ascii="宋体" w:eastAsia="宋体"/>
          <w:spacing w:val="63"/>
          <w:sz w:val="20"/>
        </w:rPr>
        <w:t xml:space="preserve"> 毕</w:t>
      </w:r>
      <w:r>
        <w:rPr>
          <w:rFonts w:hint="eastAsia" w:ascii="宋体" w:eastAsia="宋体"/>
          <w:sz w:val="20"/>
        </w:rPr>
        <w:t>生难忘。</w:t>
      </w:r>
    </w:p>
    <w:p w14:paraId="63BEB838">
      <w:pPr>
        <w:spacing w:before="0" w:line="254" w:lineRule="exact"/>
        <w:ind w:left="180" w:right="0" w:firstLine="0"/>
        <w:jc w:val="left"/>
        <w:rPr>
          <w:rFonts w:hint="eastAsia" w:ascii="宋体" w:eastAsia="宋体"/>
          <w:sz w:val="20"/>
        </w:rPr>
      </w:pPr>
      <w:bookmarkStart w:id="65" w:name="【东京】"/>
      <w:bookmarkEnd w:id="65"/>
      <w:r>
        <w:rPr>
          <w:rFonts w:hint="eastAsia" w:ascii="宋体" w:eastAsia="宋体"/>
          <w:color w:val="FF0000"/>
          <w:w w:val="95"/>
          <w:sz w:val="20"/>
        </w:rPr>
        <w:t>【东京】</w:t>
      </w:r>
    </w:p>
    <w:p w14:paraId="68B4D5D1">
      <w:pPr>
        <w:spacing w:before="55"/>
        <w:ind w:left="180" w:right="0" w:firstLine="0"/>
        <w:jc w:val="left"/>
        <w:rPr>
          <w:rFonts w:hint="eastAsia" w:ascii="宋体" w:eastAsia="宋体"/>
          <w:sz w:val="20"/>
        </w:rPr>
      </w:pPr>
      <w:r>
        <w:rPr>
          <w:rFonts w:hint="eastAsia" w:ascii="宋体" w:eastAsia="宋体"/>
          <w:sz w:val="20"/>
        </w:rPr>
        <w:t>都道府县：</w:t>
      </w:r>
      <w:r>
        <w:fldChar w:fldCharType="begin"/>
      </w:r>
      <w:r>
        <w:instrText xml:space="preserve"> HYPERLINK "https://livejapan.com/zh-cn/in-tokyo/in-pref-tokyo/spot-list/area-al1301/" \h </w:instrText>
      </w:r>
      <w:r>
        <w:fldChar w:fldCharType="separate"/>
      </w:r>
      <w:r>
        <w:rPr>
          <w:rFonts w:hint="eastAsia" w:ascii="宋体" w:eastAsia="宋体"/>
          <w:sz w:val="20"/>
        </w:rPr>
        <w:t>东京都</w:t>
      </w:r>
      <w:r>
        <w:rPr>
          <w:rFonts w:hint="eastAsia" w:ascii="宋体" w:eastAsia="宋体"/>
          <w:sz w:val="20"/>
        </w:rPr>
        <w:fldChar w:fldCharType="end"/>
      </w:r>
    </w:p>
    <w:p w14:paraId="04BDF9DF">
      <w:pPr>
        <w:spacing w:before="56"/>
        <w:ind w:left="180" w:right="0" w:firstLine="0"/>
        <w:jc w:val="left"/>
        <w:rPr>
          <w:rFonts w:hint="eastAsia" w:ascii="宋体" w:eastAsia="宋体"/>
          <w:sz w:val="20"/>
        </w:rPr>
      </w:pPr>
      <w:r>
        <w:rPr>
          <w:rFonts w:hint="eastAsia" w:ascii="宋体" w:eastAsia="宋体"/>
          <w:w w:val="95"/>
          <w:sz w:val="20"/>
        </w:rPr>
        <w:t>特点：</w:t>
      </w:r>
      <w:r>
        <w:rPr>
          <w:rFonts w:hint="eastAsia" w:ascii="宋体" w:eastAsia="宋体"/>
          <w:spacing w:val="128"/>
          <w:sz w:val="20"/>
        </w:rPr>
        <w:t xml:space="preserve"> </w:t>
      </w:r>
      <w:r>
        <w:rPr>
          <w:rFonts w:hint="eastAsia" w:ascii="宋体" w:eastAsia="宋体"/>
          <w:w w:val="95"/>
          <w:sz w:val="20"/>
        </w:rPr>
        <w:t>来自大都会的刺激感受，最新技术或流行的热门景点</w:t>
      </w:r>
    </w:p>
    <w:p w14:paraId="33145D34">
      <w:pPr>
        <w:spacing w:before="55" w:line="292" w:lineRule="auto"/>
        <w:ind w:left="180" w:right="203" w:firstLine="0"/>
        <w:jc w:val="left"/>
        <w:rPr>
          <w:rFonts w:hint="eastAsia" w:ascii="宋体" w:hAnsi="宋体" w:eastAsia="宋体"/>
          <w:sz w:val="20"/>
        </w:rPr>
      </w:pPr>
      <w:r>
        <w:rPr>
          <w:rFonts w:hint="eastAsia" w:ascii="宋体" w:hAnsi="宋体" w:eastAsia="宋体"/>
          <w:w w:val="95"/>
          <w:sz w:val="20"/>
        </w:rPr>
        <w:t>精选</w:t>
      </w:r>
      <w:r>
        <w:fldChar w:fldCharType="begin"/>
      </w:r>
      <w:r>
        <w:instrText xml:space="preserve"> HYPERLINK "https://livejapan.com/zh-cn/go-visiting/" \h </w:instrText>
      </w:r>
      <w:r>
        <w:fldChar w:fldCharType="separate"/>
      </w:r>
      <w:r>
        <w:rPr>
          <w:rFonts w:hint="eastAsia" w:ascii="宋体" w:hAnsi="宋体" w:eastAsia="宋体"/>
          <w:w w:val="95"/>
          <w:sz w:val="20"/>
        </w:rPr>
        <w:t>观光</w:t>
      </w:r>
      <w:r>
        <w:rPr>
          <w:rFonts w:hint="eastAsia" w:ascii="宋体" w:hAnsi="宋体" w:eastAsia="宋体"/>
          <w:w w:val="95"/>
          <w:sz w:val="20"/>
        </w:rPr>
        <w:fldChar w:fldCharType="end"/>
      </w:r>
      <w:r>
        <w:rPr>
          <w:rFonts w:hint="eastAsia" w:ascii="宋体" w:hAnsi="宋体" w:eastAsia="宋体"/>
          <w:w w:val="95"/>
          <w:sz w:val="20"/>
        </w:rPr>
        <w:t>：东京铁塔、晴空塔、</w:t>
      </w:r>
      <w:r>
        <w:fldChar w:fldCharType="begin"/>
      </w:r>
      <w:r>
        <w:instrText xml:space="preserve"> HYPERLINK "https://livejapan.com/zh-cn/in-tokyo/in-pref-tokyo/in-shibuya/" \h </w:instrText>
      </w:r>
      <w:r>
        <w:fldChar w:fldCharType="separate"/>
      </w:r>
      <w:r>
        <w:rPr>
          <w:rFonts w:hint="eastAsia" w:ascii="宋体" w:hAnsi="宋体" w:eastAsia="宋体"/>
          <w:w w:val="95"/>
          <w:sz w:val="20"/>
        </w:rPr>
        <w:t>涩谷</w:t>
      </w:r>
      <w:r>
        <w:rPr>
          <w:rFonts w:hint="eastAsia" w:ascii="宋体" w:hAnsi="宋体" w:eastAsia="宋体"/>
          <w:w w:val="95"/>
          <w:sz w:val="20"/>
        </w:rPr>
        <w:fldChar w:fldCharType="end"/>
      </w:r>
      <w:r>
        <w:rPr>
          <w:rFonts w:hint="eastAsia" w:ascii="宋体" w:hAnsi="宋体" w:eastAsia="宋体"/>
          <w:w w:val="95"/>
          <w:sz w:val="20"/>
        </w:rPr>
        <w:t>站前十字路口</w:t>
      </w:r>
      <w:r>
        <w:rPr>
          <w:rFonts w:ascii="Calibri" w:hAnsi="Calibri" w:eastAsia="Calibri"/>
          <w:w w:val="95"/>
          <w:sz w:val="20"/>
        </w:rPr>
        <w:t>(</w:t>
      </w:r>
      <w:r>
        <w:rPr>
          <w:rFonts w:hint="eastAsia" w:ascii="宋体" w:hAnsi="宋体" w:eastAsia="宋体"/>
          <w:w w:val="95"/>
          <w:sz w:val="20"/>
        </w:rPr>
        <w:t>スクランブル交差点</w:t>
      </w:r>
      <w:r>
        <w:rPr>
          <w:rFonts w:ascii="Calibri" w:hAnsi="Calibri" w:eastAsia="Calibri"/>
          <w:w w:val="95"/>
          <w:sz w:val="20"/>
        </w:rPr>
        <w:t>)</w:t>
      </w:r>
      <w:r>
        <w:rPr>
          <w:rFonts w:hint="eastAsia" w:ascii="宋体" w:hAnsi="宋体" w:eastAsia="宋体"/>
          <w:w w:val="95"/>
          <w:sz w:val="20"/>
        </w:rPr>
        <w:t>、</w:t>
      </w:r>
      <w:r>
        <w:fldChar w:fldCharType="begin"/>
      </w:r>
      <w:r>
        <w:instrText xml:space="preserve"> HYPERLINK "https://livejapan.com/zh-cn/in-tokyo/in-pref-tokyo/in-asakusa/" \h </w:instrText>
      </w:r>
      <w:r>
        <w:fldChar w:fldCharType="separate"/>
      </w:r>
      <w:r>
        <w:rPr>
          <w:rFonts w:hint="eastAsia" w:ascii="宋体" w:hAnsi="宋体" w:eastAsia="宋体"/>
          <w:w w:val="95"/>
          <w:sz w:val="20"/>
        </w:rPr>
        <w:t>浅草</w:t>
      </w:r>
      <w:r>
        <w:rPr>
          <w:rFonts w:hint="eastAsia" w:ascii="宋体" w:hAnsi="宋体" w:eastAsia="宋体"/>
          <w:w w:val="95"/>
          <w:sz w:val="20"/>
        </w:rPr>
        <w:fldChar w:fldCharType="end"/>
      </w:r>
      <w:r>
        <w:rPr>
          <w:rFonts w:hint="eastAsia" w:ascii="宋体" w:hAnsi="宋体" w:eastAsia="宋体"/>
          <w:w w:val="95"/>
          <w:sz w:val="20"/>
        </w:rPr>
        <w:t>寺、明治神宫、</w:t>
      </w:r>
      <w:r>
        <w:rPr>
          <w:rFonts w:hint="eastAsia" w:ascii="宋体" w:hAnsi="宋体" w:eastAsia="宋体"/>
          <w:spacing w:val="122"/>
          <w:sz w:val="20"/>
        </w:rPr>
        <w:t xml:space="preserve"> </w:t>
      </w:r>
      <w:r>
        <w:fldChar w:fldCharType="begin"/>
      </w:r>
      <w:r>
        <w:instrText xml:space="preserve"> HYPERLINK "https://livejapan.com/zh-cn/in-tokyo/in-pref-tokyo/in-ryogoku_skytree-tokyo/spot-list/area-as1301005/" \h </w:instrText>
      </w:r>
      <w:r>
        <w:fldChar w:fldCharType="separate"/>
      </w:r>
      <w:r>
        <w:rPr>
          <w:rFonts w:hint="eastAsia" w:ascii="宋体" w:hAnsi="宋体" w:eastAsia="宋体"/>
          <w:sz w:val="20"/>
        </w:rPr>
        <w:t>两国</w:t>
      </w:r>
      <w:r>
        <w:rPr>
          <w:rFonts w:hint="eastAsia" w:ascii="宋体" w:hAnsi="宋体" w:eastAsia="宋体"/>
          <w:sz w:val="20"/>
        </w:rPr>
        <w:fldChar w:fldCharType="end"/>
      </w:r>
      <w:r>
        <w:rPr>
          <w:rFonts w:hint="eastAsia" w:ascii="宋体" w:hAnsi="宋体" w:eastAsia="宋体"/>
          <w:sz w:val="20"/>
        </w:rPr>
        <w:t>国技馆（相扑比赛）、</w:t>
      </w:r>
      <w:r>
        <w:fldChar w:fldCharType="begin"/>
      </w:r>
      <w:r>
        <w:instrText xml:space="preserve"> HYPERLINK "https://livejapan.com/zh-cn/go-visiting/go-contemporary-culture/go-anime/" \h </w:instrText>
      </w:r>
      <w:r>
        <w:fldChar w:fldCharType="separate"/>
      </w:r>
      <w:r>
        <w:rPr>
          <w:rFonts w:hint="eastAsia" w:ascii="宋体" w:hAnsi="宋体" w:eastAsia="宋体"/>
          <w:sz w:val="20"/>
        </w:rPr>
        <w:t>动画</w:t>
      </w:r>
      <w:r>
        <w:rPr>
          <w:rFonts w:hint="eastAsia" w:ascii="宋体" w:hAnsi="宋体" w:eastAsia="宋体"/>
          <w:sz w:val="20"/>
        </w:rPr>
        <w:fldChar w:fldCharType="end"/>
      </w:r>
      <w:r>
        <w:rPr>
          <w:rFonts w:hint="eastAsia" w:ascii="宋体" w:hAnsi="宋体" w:eastAsia="宋体"/>
          <w:sz w:val="20"/>
        </w:rPr>
        <w:t>卡通、</w:t>
      </w:r>
      <w:r>
        <w:fldChar w:fldCharType="begin"/>
      </w:r>
      <w:r>
        <w:instrText xml:space="preserve"> HYPERLINK "https://livejapan.com/zh-cn/go-visiting/go-contemporary-culture/go-manga/" \h </w:instrText>
      </w:r>
      <w:r>
        <w:fldChar w:fldCharType="separate"/>
      </w:r>
      <w:r>
        <w:rPr>
          <w:rFonts w:hint="eastAsia" w:ascii="宋体" w:hAnsi="宋体" w:eastAsia="宋体"/>
          <w:sz w:val="20"/>
        </w:rPr>
        <w:t>漫画</w:t>
      </w:r>
      <w:r>
        <w:rPr>
          <w:rFonts w:hint="eastAsia" w:ascii="宋体" w:hAnsi="宋体" w:eastAsia="宋体"/>
          <w:sz w:val="20"/>
        </w:rPr>
        <w:fldChar w:fldCharType="end"/>
      </w:r>
      <w:r>
        <w:rPr>
          <w:rFonts w:hint="eastAsia" w:ascii="宋体" w:hAnsi="宋体" w:eastAsia="宋体"/>
          <w:sz w:val="20"/>
        </w:rPr>
        <w:t>、</w:t>
      </w:r>
      <w:r>
        <w:fldChar w:fldCharType="begin"/>
      </w:r>
      <w:r>
        <w:instrText xml:space="preserve"> HYPERLINK "https://livejapan.com/zh-cn/go-visiting/go-contemporary-culture/go-games/" \h </w:instrText>
      </w:r>
      <w:r>
        <w:fldChar w:fldCharType="separate"/>
      </w:r>
      <w:r>
        <w:rPr>
          <w:rFonts w:hint="eastAsia" w:ascii="宋体" w:hAnsi="宋体" w:eastAsia="宋体"/>
          <w:sz w:val="20"/>
        </w:rPr>
        <w:t>游戏</w:t>
      </w:r>
      <w:r>
        <w:rPr>
          <w:rFonts w:hint="eastAsia" w:ascii="宋体" w:hAnsi="宋体" w:eastAsia="宋体"/>
          <w:sz w:val="20"/>
        </w:rPr>
        <w:fldChar w:fldCharType="end"/>
      </w:r>
      <w:r>
        <w:rPr>
          <w:rFonts w:hint="eastAsia" w:ascii="宋体" w:hAnsi="宋体" w:eastAsia="宋体"/>
          <w:sz w:val="20"/>
        </w:rPr>
        <w:t>相关景点、</w:t>
      </w:r>
      <w:r>
        <w:rPr>
          <w:rFonts w:ascii="Calibri" w:hAnsi="Calibri" w:eastAsia="Calibri"/>
          <w:sz w:val="20"/>
        </w:rPr>
        <w:t>”</w:t>
      </w:r>
      <w:r>
        <w:rPr>
          <w:rFonts w:hint="eastAsia" w:ascii="宋体" w:hAnsi="宋体" w:eastAsia="宋体"/>
          <w:sz w:val="20"/>
        </w:rPr>
        <w:t>卡哇伊</w:t>
      </w:r>
      <w:r>
        <w:rPr>
          <w:rFonts w:ascii="Calibri" w:hAnsi="Calibri" w:eastAsia="Calibri"/>
          <w:sz w:val="20"/>
        </w:rPr>
        <w:t>”</w:t>
      </w:r>
      <w:r>
        <w:rPr>
          <w:rFonts w:hint="eastAsia" w:ascii="宋体" w:hAnsi="宋体" w:eastAsia="宋体"/>
          <w:sz w:val="20"/>
        </w:rPr>
        <w:t>景点</w:t>
      </w:r>
    </w:p>
    <w:p w14:paraId="403CCAD1">
      <w:pPr>
        <w:spacing w:before="0" w:line="255" w:lineRule="exact"/>
        <w:ind w:left="180" w:right="0" w:firstLine="0"/>
        <w:jc w:val="left"/>
        <w:rPr>
          <w:rFonts w:hint="eastAsia" w:ascii="宋体" w:eastAsia="宋体"/>
          <w:sz w:val="20"/>
        </w:rPr>
      </w:pPr>
      <w:r>
        <w:rPr>
          <w:rFonts w:hint="eastAsia" w:ascii="宋体" w:eastAsia="宋体"/>
          <w:spacing w:val="7"/>
          <w:w w:val="95"/>
          <w:sz w:val="20"/>
        </w:rPr>
        <w:t xml:space="preserve">代表料理： </w:t>
      </w:r>
      <w:r>
        <w:fldChar w:fldCharType="begin"/>
      </w:r>
      <w:r>
        <w:instrText xml:space="preserve"> HYPERLINK "https://livejapan.com/zh-cn/go-eating/go-japanese-food/go-okonomiyaki_monja_takoyaki/" \h </w:instrText>
      </w:r>
      <w:r>
        <w:fldChar w:fldCharType="separate"/>
      </w:r>
      <w:r>
        <w:rPr>
          <w:rFonts w:hint="eastAsia" w:ascii="宋体" w:eastAsia="宋体"/>
          <w:w w:val="95"/>
          <w:sz w:val="20"/>
        </w:rPr>
        <w:t>文字烧</w:t>
      </w:r>
      <w:r>
        <w:rPr>
          <w:rFonts w:hint="eastAsia" w:ascii="宋体" w:eastAsia="宋体"/>
          <w:w w:val="95"/>
          <w:sz w:val="20"/>
        </w:rPr>
        <w:fldChar w:fldCharType="end"/>
      </w:r>
      <w:r>
        <w:rPr>
          <w:rFonts w:hint="eastAsia" w:ascii="宋体" w:eastAsia="宋体"/>
          <w:w w:val="95"/>
          <w:sz w:val="20"/>
        </w:rPr>
        <w:t>、人形烧、金太郎饴</w:t>
      </w:r>
    </w:p>
    <w:p w14:paraId="190AF7FF">
      <w:pPr>
        <w:spacing w:before="56"/>
        <w:ind w:left="180" w:right="0" w:firstLine="0"/>
        <w:jc w:val="left"/>
        <w:rPr>
          <w:rFonts w:hint="eastAsia" w:ascii="宋体" w:eastAsia="宋体"/>
          <w:sz w:val="20"/>
        </w:rPr>
      </w:pPr>
      <w:r>
        <w:rPr>
          <w:rFonts w:hint="eastAsia" w:ascii="宋体" w:eastAsia="宋体"/>
          <w:w w:val="95"/>
          <w:sz w:val="20"/>
        </w:rPr>
        <w:t>日本最知名都市．东京。</w:t>
      </w:r>
      <w:r>
        <w:fldChar w:fldCharType="begin"/>
      </w:r>
      <w:r>
        <w:instrText xml:space="preserve"> HYPERLINK "https://livejapan.com/zh-cn/in-tokyo/in-pref-tokyo/spot-list/area-al1301/" \h </w:instrText>
      </w:r>
      <w:r>
        <w:fldChar w:fldCharType="separate"/>
      </w:r>
      <w:r>
        <w:rPr>
          <w:rFonts w:hint="eastAsia" w:ascii="宋体" w:eastAsia="宋体"/>
          <w:w w:val="95"/>
          <w:sz w:val="20"/>
        </w:rPr>
        <w:t>东京都</w:t>
      </w:r>
      <w:r>
        <w:rPr>
          <w:rFonts w:hint="eastAsia" w:ascii="宋体" w:eastAsia="宋体"/>
          <w:w w:val="95"/>
          <w:sz w:val="20"/>
        </w:rPr>
        <w:fldChar w:fldCharType="end"/>
      </w:r>
      <w:r>
        <w:rPr>
          <w:rFonts w:hint="eastAsia" w:ascii="宋体" w:eastAsia="宋体"/>
          <w:spacing w:val="37"/>
          <w:w w:val="95"/>
          <w:sz w:val="20"/>
        </w:rPr>
        <w:t xml:space="preserve">由 </w:t>
      </w:r>
      <w:r>
        <w:rPr>
          <w:rFonts w:ascii="Calibri" w:eastAsia="Calibri"/>
          <w:w w:val="95"/>
          <w:sz w:val="20"/>
        </w:rPr>
        <w:t>23</w:t>
      </w:r>
      <w:r>
        <w:rPr>
          <w:rFonts w:ascii="Calibri" w:eastAsia="Calibri"/>
          <w:spacing w:val="121"/>
          <w:sz w:val="20"/>
        </w:rPr>
        <w:t xml:space="preserve"> </w:t>
      </w:r>
      <w:r>
        <w:rPr>
          <w:rFonts w:hint="eastAsia" w:ascii="宋体" w:eastAsia="宋体"/>
          <w:spacing w:val="6"/>
          <w:w w:val="95"/>
          <w:sz w:val="20"/>
        </w:rPr>
        <w:t xml:space="preserve">区构成，估计人口超过 </w:t>
      </w:r>
      <w:r>
        <w:rPr>
          <w:rFonts w:ascii="Calibri" w:eastAsia="Calibri"/>
          <w:w w:val="95"/>
          <w:sz w:val="20"/>
        </w:rPr>
        <w:t>3500</w:t>
      </w:r>
      <w:r>
        <w:rPr>
          <w:rFonts w:ascii="Calibri" w:eastAsia="Calibri"/>
          <w:spacing w:val="41"/>
          <w:sz w:val="20"/>
        </w:rPr>
        <w:t xml:space="preserve">  </w:t>
      </w:r>
      <w:r>
        <w:rPr>
          <w:rFonts w:hint="eastAsia" w:ascii="宋体" w:eastAsia="宋体"/>
          <w:w w:val="95"/>
          <w:sz w:val="20"/>
        </w:rPr>
        <w:t>万以上。号称世界第一忙碌</w:t>
      </w:r>
    </w:p>
    <w:p w14:paraId="67EB07B2">
      <w:pPr>
        <w:spacing w:before="56"/>
        <w:ind w:left="180" w:right="0" w:firstLine="0"/>
        <w:jc w:val="left"/>
        <w:rPr>
          <w:rFonts w:hint="eastAsia" w:ascii="宋体" w:eastAsia="宋体"/>
          <w:sz w:val="20"/>
        </w:rPr>
      </w:pPr>
      <w:r>
        <w:rPr>
          <w:rFonts w:hint="eastAsia" w:ascii="宋体" w:eastAsia="宋体"/>
          <w:w w:val="95"/>
          <w:sz w:val="20"/>
        </w:rPr>
        <w:t>的十字路口「</w:t>
      </w:r>
      <w:r>
        <w:fldChar w:fldCharType="begin"/>
      </w:r>
      <w:r>
        <w:instrText xml:space="preserve"> HYPERLINK "https://livejapan.com/zh-cn/in-tokyo/in-pref-tokyo/in-shibuya/" \h </w:instrText>
      </w:r>
      <w:r>
        <w:fldChar w:fldCharType="separate"/>
      </w:r>
      <w:r>
        <w:rPr>
          <w:rFonts w:hint="eastAsia" w:ascii="宋体" w:eastAsia="宋体"/>
          <w:w w:val="95"/>
          <w:sz w:val="20"/>
        </w:rPr>
        <w:t>涩谷</w:t>
      </w:r>
      <w:r>
        <w:rPr>
          <w:rFonts w:hint="eastAsia" w:ascii="宋体" w:eastAsia="宋体"/>
          <w:w w:val="95"/>
          <w:sz w:val="20"/>
        </w:rPr>
        <w:fldChar w:fldCharType="end"/>
      </w:r>
      <w:r>
        <w:rPr>
          <w:rFonts w:hint="eastAsia" w:ascii="宋体" w:eastAsia="宋体"/>
          <w:w w:val="95"/>
          <w:sz w:val="20"/>
        </w:rPr>
        <w:t>站前十字路口」，一次绿灯最多有</w:t>
      </w:r>
      <w:r>
        <w:rPr>
          <w:rFonts w:hint="eastAsia" w:ascii="宋体" w:eastAsia="宋体"/>
          <w:spacing w:val="135"/>
          <w:sz w:val="20"/>
        </w:rPr>
        <w:t xml:space="preserve"> </w:t>
      </w:r>
      <w:r>
        <w:rPr>
          <w:rFonts w:ascii="Calibri" w:eastAsia="Calibri"/>
          <w:w w:val="95"/>
          <w:sz w:val="20"/>
        </w:rPr>
        <w:t>3000</w:t>
      </w:r>
      <w:r>
        <w:rPr>
          <w:rFonts w:ascii="Calibri" w:eastAsia="Calibri"/>
          <w:spacing w:val="83"/>
          <w:sz w:val="20"/>
        </w:rPr>
        <w:t xml:space="preserve">  </w:t>
      </w:r>
      <w:r>
        <w:rPr>
          <w:rFonts w:hint="eastAsia" w:ascii="宋体" w:eastAsia="宋体"/>
          <w:w w:val="95"/>
          <w:sz w:val="20"/>
        </w:rPr>
        <w:t>人由各方同时穿越，一天的使用人数</w:t>
      </w:r>
    </w:p>
    <w:p w14:paraId="1953BEF3">
      <w:pPr>
        <w:spacing w:before="56" w:line="292" w:lineRule="auto"/>
        <w:ind w:left="180" w:right="217" w:firstLine="0"/>
        <w:jc w:val="both"/>
        <w:rPr>
          <w:rFonts w:hint="eastAsia" w:ascii="宋体" w:eastAsia="宋体"/>
          <w:sz w:val="20"/>
        </w:rPr>
      </w:pPr>
      <w:r>
        <w:rPr>
          <w:rFonts w:hint="eastAsia" w:ascii="宋体" w:eastAsia="宋体"/>
          <w:spacing w:val="10"/>
          <w:w w:val="95"/>
          <w:sz w:val="20"/>
        </w:rPr>
        <w:t xml:space="preserve">竟高达 </w:t>
      </w:r>
      <w:r>
        <w:rPr>
          <w:rFonts w:ascii="Calibri" w:eastAsia="Calibri"/>
          <w:w w:val="95"/>
          <w:sz w:val="20"/>
        </w:rPr>
        <w:t>50</w:t>
      </w:r>
      <w:r>
        <w:rPr>
          <w:rFonts w:ascii="Calibri" w:eastAsia="Calibri"/>
          <w:spacing w:val="49"/>
          <w:sz w:val="20"/>
        </w:rPr>
        <w:t xml:space="preserve"> </w:t>
      </w:r>
      <w:r>
        <w:rPr>
          <w:rFonts w:hint="eastAsia" w:ascii="宋体" w:eastAsia="宋体"/>
          <w:w w:val="95"/>
          <w:sz w:val="20"/>
        </w:rPr>
        <w:t>万人！而</w:t>
      </w:r>
      <w:r>
        <w:fldChar w:fldCharType="begin"/>
      </w:r>
      <w:r>
        <w:instrText xml:space="preserve"> HYPERLINK "https://livejapan.com/zh-cn/in-tokyo/in-pref-tokyo/in-shinjuku/" \h </w:instrText>
      </w:r>
      <w:r>
        <w:fldChar w:fldCharType="separate"/>
      </w:r>
      <w:r>
        <w:rPr>
          <w:rFonts w:hint="eastAsia" w:ascii="宋体" w:eastAsia="宋体"/>
          <w:w w:val="95"/>
          <w:sz w:val="20"/>
        </w:rPr>
        <w:t>新宿</w:t>
      </w:r>
      <w:r>
        <w:rPr>
          <w:rFonts w:hint="eastAsia" w:ascii="宋体" w:eastAsia="宋体"/>
          <w:w w:val="95"/>
          <w:sz w:val="20"/>
        </w:rPr>
        <w:fldChar w:fldCharType="end"/>
      </w:r>
      <w:r>
        <w:rPr>
          <w:rFonts w:hint="eastAsia" w:ascii="宋体" w:eastAsia="宋体"/>
          <w:spacing w:val="2"/>
          <w:w w:val="95"/>
          <w:sz w:val="20"/>
        </w:rPr>
        <w:t xml:space="preserve">车站也毫不逊色，一天的搭车人数冲破 </w:t>
      </w:r>
      <w:r>
        <w:rPr>
          <w:rFonts w:ascii="Calibri" w:eastAsia="Calibri"/>
          <w:w w:val="95"/>
          <w:sz w:val="20"/>
        </w:rPr>
        <w:t>340</w:t>
      </w:r>
      <w:r>
        <w:rPr>
          <w:rFonts w:ascii="Calibri" w:eastAsia="Calibri"/>
          <w:spacing w:val="54"/>
          <w:sz w:val="20"/>
        </w:rPr>
        <w:t xml:space="preserve"> </w:t>
      </w:r>
      <w:r>
        <w:rPr>
          <w:rFonts w:hint="eastAsia" w:ascii="宋体" w:eastAsia="宋体"/>
          <w:w w:val="95"/>
          <w:sz w:val="20"/>
        </w:rPr>
        <w:t>万人，可说是世界上最拥挤的车站了。此外，除了作为宅宅文化圣地的</w:t>
      </w:r>
      <w:r>
        <w:fldChar w:fldCharType="begin"/>
      </w:r>
      <w:r>
        <w:instrText xml:space="preserve"> HYPERLINK "https://livejapan.com/zh-cn/in-tokyo/in-pref-tokyo/in-akihabara/" \h </w:instrText>
      </w:r>
      <w:r>
        <w:fldChar w:fldCharType="separate"/>
      </w:r>
      <w:r>
        <w:rPr>
          <w:rFonts w:hint="eastAsia" w:ascii="宋体" w:eastAsia="宋体"/>
          <w:w w:val="95"/>
          <w:sz w:val="20"/>
        </w:rPr>
        <w:t>秋叶原</w:t>
      </w:r>
      <w:r>
        <w:rPr>
          <w:rFonts w:hint="eastAsia" w:ascii="宋体" w:eastAsia="宋体"/>
          <w:w w:val="95"/>
          <w:sz w:val="20"/>
        </w:rPr>
        <w:fldChar w:fldCharType="end"/>
      </w:r>
      <w:r>
        <w:rPr>
          <w:rFonts w:hint="eastAsia" w:ascii="宋体" w:eastAsia="宋体"/>
          <w:w w:val="95"/>
          <w:sz w:val="20"/>
        </w:rPr>
        <w:t>，各种</w:t>
      </w:r>
      <w:r>
        <w:fldChar w:fldCharType="begin"/>
      </w:r>
      <w:r>
        <w:instrText xml:space="preserve"> HYPERLINK "https://livejapan.com/zh-cn/go-visiting/go-contemporary-culture/go-games/" \h </w:instrText>
      </w:r>
      <w:r>
        <w:fldChar w:fldCharType="separate"/>
      </w:r>
      <w:r>
        <w:rPr>
          <w:rFonts w:hint="eastAsia" w:ascii="宋体" w:eastAsia="宋体"/>
          <w:w w:val="95"/>
          <w:sz w:val="20"/>
        </w:rPr>
        <w:t>游戏</w:t>
      </w:r>
      <w:r>
        <w:rPr>
          <w:rFonts w:hint="eastAsia" w:ascii="宋体" w:eastAsia="宋体"/>
          <w:w w:val="95"/>
          <w:sz w:val="20"/>
        </w:rPr>
        <w:fldChar w:fldCharType="end"/>
      </w:r>
      <w:r>
        <w:rPr>
          <w:rFonts w:hint="eastAsia" w:ascii="宋体" w:eastAsia="宋体"/>
          <w:w w:val="95"/>
          <w:sz w:val="20"/>
        </w:rPr>
        <w:t>．</w:t>
      </w:r>
      <w:r>
        <w:fldChar w:fldCharType="begin"/>
      </w:r>
      <w:r>
        <w:instrText xml:space="preserve"> HYPERLINK "https://livejapan.com/zh-cn/go-visiting/go-contemporary-culture/go-anime/" \h </w:instrText>
      </w:r>
      <w:r>
        <w:fldChar w:fldCharType="separate"/>
      </w:r>
      <w:r>
        <w:rPr>
          <w:rFonts w:hint="eastAsia" w:ascii="宋体" w:eastAsia="宋体"/>
          <w:w w:val="95"/>
          <w:sz w:val="20"/>
        </w:rPr>
        <w:t>动画</w:t>
      </w:r>
      <w:r>
        <w:rPr>
          <w:rFonts w:hint="eastAsia" w:ascii="宋体" w:eastAsia="宋体"/>
          <w:w w:val="95"/>
          <w:sz w:val="20"/>
        </w:rPr>
        <w:fldChar w:fldCharType="end"/>
      </w:r>
      <w:r>
        <w:rPr>
          <w:rFonts w:hint="eastAsia" w:ascii="宋体" w:eastAsia="宋体"/>
          <w:w w:val="95"/>
          <w:sz w:val="20"/>
        </w:rPr>
        <w:t>卡通．</w:t>
      </w:r>
      <w:r>
        <w:fldChar w:fldCharType="begin"/>
      </w:r>
      <w:r>
        <w:instrText xml:space="preserve"> HYPERLINK "https://livejapan.com/zh-cn/go-visiting/go-contemporary-culture/go-manga/" \h </w:instrText>
      </w:r>
      <w:r>
        <w:fldChar w:fldCharType="separate"/>
      </w:r>
      <w:r>
        <w:rPr>
          <w:rFonts w:hint="eastAsia" w:ascii="宋体" w:eastAsia="宋体"/>
          <w:w w:val="95"/>
          <w:sz w:val="20"/>
        </w:rPr>
        <w:t>漫画</w:t>
      </w:r>
      <w:r>
        <w:rPr>
          <w:rFonts w:hint="eastAsia" w:ascii="宋体" w:eastAsia="宋体"/>
          <w:w w:val="95"/>
          <w:sz w:val="20"/>
        </w:rPr>
        <w:fldChar w:fldCharType="end"/>
      </w:r>
      <w:r>
        <w:rPr>
          <w:rFonts w:hint="eastAsia" w:ascii="宋体" w:eastAsia="宋体"/>
          <w:w w:val="95"/>
          <w:sz w:val="20"/>
        </w:rPr>
        <w:t>专卖店林立，还</w:t>
      </w:r>
      <w:r>
        <w:rPr>
          <w:rFonts w:hint="eastAsia" w:ascii="宋体" w:eastAsia="宋体"/>
          <w:spacing w:val="49"/>
          <w:w w:val="95"/>
          <w:sz w:val="20"/>
        </w:rPr>
        <w:t xml:space="preserve"> </w:t>
      </w:r>
      <w:r>
        <w:rPr>
          <w:rFonts w:hint="eastAsia" w:ascii="宋体" w:eastAsia="宋体"/>
          <w:w w:val="95"/>
          <w:sz w:val="20"/>
        </w:rPr>
        <w:t>有贩售各种大小型电器化用品，商品琳琅满目，亦是日本最大的电器街。东京不仅是流行尖端与</w:t>
      </w:r>
    </w:p>
    <w:p w14:paraId="25CF2C64">
      <w:pPr>
        <w:spacing w:before="0" w:line="292" w:lineRule="auto"/>
        <w:ind w:left="180" w:right="217" w:firstLine="0"/>
        <w:jc w:val="left"/>
        <w:rPr>
          <w:rFonts w:hint="eastAsia" w:ascii="宋体" w:eastAsia="宋体"/>
          <w:sz w:val="20"/>
        </w:rPr>
      </w:pPr>
      <w:r>
        <w:rPr>
          <w:rFonts w:hint="eastAsia" w:ascii="宋体" w:eastAsia="宋体"/>
          <w:w w:val="95"/>
          <w:sz w:val="20"/>
        </w:rPr>
        <w:t>「卡哇伊」发源地，更充满了浓厚的历史</w:t>
      </w:r>
      <w:r>
        <w:fldChar w:fldCharType="begin"/>
      </w:r>
      <w:r>
        <w:instrText xml:space="preserve"> HYPERLINK "https://livejapan.com/zh-cn/go-visiting/go-traditional-culture/" \h </w:instrText>
      </w:r>
      <w:r>
        <w:fldChar w:fldCharType="separate"/>
      </w:r>
      <w:r>
        <w:rPr>
          <w:rFonts w:hint="eastAsia" w:ascii="宋体" w:eastAsia="宋体"/>
          <w:w w:val="95"/>
          <w:sz w:val="20"/>
        </w:rPr>
        <w:t>传统文化</w:t>
      </w:r>
      <w:r>
        <w:rPr>
          <w:rFonts w:hint="eastAsia" w:ascii="宋体" w:eastAsia="宋体"/>
          <w:w w:val="95"/>
          <w:sz w:val="20"/>
        </w:rPr>
        <w:fldChar w:fldCharType="end"/>
      </w:r>
      <w:r>
        <w:rPr>
          <w:rFonts w:hint="eastAsia" w:ascii="宋体" w:eastAsia="宋体"/>
          <w:w w:val="95"/>
          <w:sz w:val="20"/>
        </w:rPr>
        <w:t>气息，每年在</w:t>
      </w:r>
      <w:r>
        <w:fldChar w:fldCharType="begin"/>
      </w:r>
      <w:r>
        <w:instrText xml:space="preserve"> HYPERLINK "https://livejapan.com/zh-cn/go-visiting/go-architecture/go-shrines/" \h </w:instrText>
      </w:r>
      <w:r>
        <w:fldChar w:fldCharType="separate"/>
      </w:r>
      <w:r>
        <w:rPr>
          <w:rFonts w:hint="eastAsia" w:ascii="宋体" w:eastAsia="宋体"/>
          <w:w w:val="95"/>
          <w:sz w:val="20"/>
        </w:rPr>
        <w:t>神社</w:t>
      </w:r>
      <w:r>
        <w:rPr>
          <w:rFonts w:hint="eastAsia" w:ascii="宋体" w:eastAsia="宋体"/>
          <w:w w:val="95"/>
          <w:sz w:val="20"/>
        </w:rPr>
        <w:fldChar w:fldCharType="end"/>
      </w:r>
      <w:r>
        <w:rPr>
          <w:rFonts w:hint="eastAsia" w:ascii="宋体" w:eastAsia="宋体"/>
          <w:w w:val="95"/>
          <w:sz w:val="20"/>
        </w:rPr>
        <w:t>或</w:t>
      </w:r>
      <w:r>
        <w:fldChar w:fldCharType="begin"/>
      </w:r>
      <w:r>
        <w:instrText xml:space="preserve"> HYPERLINK "https://livejapan.com/zh-cn/go-visiting/go-architecture/go-temples/" \h </w:instrText>
      </w:r>
      <w:r>
        <w:fldChar w:fldCharType="separate"/>
      </w:r>
      <w:r>
        <w:rPr>
          <w:rFonts w:hint="eastAsia" w:ascii="宋体" w:eastAsia="宋体"/>
          <w:w w:val="95"/>
          <w:sz w:val="20"/>
        </w:rPr>
        <w:t>寺院</w:t>
      </w:r>
      <w:r>
        <w:rPr>
          <w:rFonts w:hint="eastAsia" w:ascii="宋体" w:eastAsia="宋体"/>
          <w:w w:val="95"/>
          <w:sz w:val="20"/>
        </w:rPr>
        <w:fldChar w:fldCharType="end"/>
      </w:r>
      <w:r>
        <w:rPr>
          <w:rFonts w:hint="eastAsia" w:ascii="宋体" w:eastAsia="宋体"/>
          <w:w w:val="95"/>
          <w:sz w:val="20"/>
        </w:rPr>
        <w:t>所举办的祭典为数众</w:t>
      </w:r>
      <w:r>
        <w:rPr>
          <w:rFonts w:hint="eastAsia" w:ascii="宋体" w:eastAsia="宋体"/>
          <w:spacing w:val="39"/>
          <w:w w:val="95"/>
          <w:sz w:val="20"/>
        </w:rPr>
        <w:t xml:space="preserve"> </w:t>
      </w:r>
      <w:r>
        <w:rPr>
          <w:rFonts w:hint="eastAsia" w:ascii="宋体" w:eastAsia="宋体"/>
          <w:sz w:val="20"/>
        </w:rPr>
        <w:t>多，是一个古今文化相容共存的经典指标都市。</w:t>
      </w:r>
    </w:p>
    <w:p w14:paraId="47AE3DF5">
      <w:pPr>
        <w:spacing w:before="0" w:line="255" w:lineRule="exact"/>
        <w:ind w:left="180" w:right="0" w:firstLine="0"/>
        <w:jc w:val="left"/>
        <w:rPr>
          <w:rFonts w:hint="eastAsia" w:ascii="宋体" w:eastAsia="宋体"/>
          <w:sz w:val="20"/>
        </w:rPr>
      </w:pPr>
      <w:bookmarkStart w:id="66" w:name="【横滨】"/>
      <w:bookmarkEnd w:id="66"/>
      <w:r>
        <w:rPr>
          <w:rFonts w:hint="eastAsia" w:ascii="宋体" w:eastAsia="宋体"/>
          <w:color w:val="FF0000"/>
          <w:w w:val="95"/>
          <w:sz w:val="20"/>
        </w:rPr>
        <w:t>【横滨】</w:t>
      </w:r>
    </w:p>
    <w:p w14:paraId="11F0275A">
      <w:pPr>
        <w:spacing w:before="53" w:line="292" w:lineRule="auto"/>
        <w:ind w:left="180" w:right="6681" w:firstLine="0"/>
        <w:jc w:val="left"/>
        <w:rPr>
          <w:rFonts w:hint="eastAsia" w:ascii="宋体" w:eastAsia="宋体"/>
          <w:sz w:val="20"/>
        </w:rPr>
      </w:pPr>
      <w:r>
        <w:rPr>
          <w:rFonts w:hint="eastAsia" w:ascii="宋体" w:eastAsia="宋体"/>
          <w:spacing w:val="-1"/>
          <w:w w:val="95"/>
          <w:sz w:val="20"/>
        </w:rPr>
        <w:t xml:space="preserve">都道府县： </w:t>
      </w:r>
      <w:r>
        <w:fldChar w:fldCharType="begin"/>
      </w:r>
      <w:r>
        <w:instrText xml:space="preserve"> HYPERLINK "https://livejapan.com/zh-cn/in-tokyo/in-pref-kanagawa/spot-list/area-al1401/" \h </w:instrText>
      </w:r>
      <w:r>
        <w:fldChar w:fldCharType="separate"/>
      </w:r>
      <w:r>
        <w:rPr>
          <w:rFonts w:hint="eastAsia" w:ascii="宋体" w:eastAsia="宋体"/>
          <w:w w:val="95"/>
          <w:sz w:val="20"/>
        </w:rPr>
        <w:t>神奈川县</w:t>
      </w:r>
      <w:r>
        <w:rPr>
          <w:rFonts w:hint="eastAsia" w:ascii="宋体" w:eastAsia="宋体"/>
          <w:w w:val="95"/>
          <w:sz w:val="20"/>
        </w:rPr>
        <w:fldChar w:fldCharType="end"/>
      </w:r>
      <w:r>
        <w:rPr>
          <w:rFonts w:hint="eastAsia" w:ascii="宋体" w:eastAsia="宋体"/>
          <w:spacing w:val="-7"/>
          <w:w w:val="95"/>
          <w:sz w:val="20"/>
        </w:rPr>
        <w:t>特点： 港湾都市</w:t>
      </w:r>
    </w:p>
    <w:p w14:paraId="4514B09B">
      <w:pPr>
        <w:spacing w:before="0" w:line="292" w:lineRule="auto"/>
        <w:ind w:left="180" w:right="220" w:firstLine="0"/>
        <w:jc w:val="both"/>
        <w:rPr>
          <w:rFonts w:ascii="Calibri" w:eastAsia="Calibri"/>
          <w:sz w:val="20"/>
        </w:rPr>
      </w:pPr>
      <w:r>
        <w:rPr>
          <w:rFonts w:hint="eastAsia" w:ascii="宋体" w:eastAsia="宋体"/>
          <w:w w:val="95"/>
          <w:sz w:val="20"/>
        </w:rPr>
        <w:t>精选</w:t>
      </w:r>
      <w:r>
        <w:fldChar w:fldCharType="begin"/>
      </w:r>
      <w:r>
        <w:instrText xml:space="preserve"> HYPERLINK "https://livejapan.com/zh-cn/go-visiting/" \h </w:instrText>
      </w:r>
      <w:r>
        <w:fldChar w:fldCharType="separate"/>
      </w:r>
      <w:r>
        <w:rPr>
          <w:rFonts w:hint="eastAsia" w:ascii="宋体" w:eastAsia="宋体"/>
          <w:w w:val="95"/>
          <w:sz w:val="20"/>
        </w:rPr>
        <w:t>观光</w:t>
      </w:r>
      <w:r>
        <w:rPr>
          <w:rFonts w:hint="eastAsia" w:ascii="宋体" w:eastAsia="宋体"/>
          <w:w w:val="95"/>
          <w:sz w:val="20"/>
        </w:rPr>
        <w:fldChar w:fldCharType="end"/>
      </w:r>
      <w:r>
        <w:rPr>
          <w:rFonts w:hint="eastAsia" w:ascii="宋体" w:eastAsia="宋体"/>
          <w:w w:val="95"/>
          <w:sz w:val="20"/>
        </w:rPr>
        <w:t>：</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rPr>
          <w:rFonts w:hint="eastAsia" w:ascii="宋体" w:eastAsia="宋体"/>
          <w:w w:val="95"/>
          <w:sz w:val="20"/>
        </w:rPr>
        <w:t>红砖仓库、</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fldChar w:fldCharType="begin"/>
      </w:r>
      <w:r>
        <w:instrText xml:space="preserve"> HYPERLINK "https://livejapan.com/zh-cn/go-visiting/go-architecture/go-landmarks/" \h </w:instrText>
      </w:r>
      <w:r>
        <w:fldChar w:fldCharType="separate"/>
      </w:r>
      <w:r>
        <w:rPr>
          <w:rFonts w:hint="eastAsia" w:ascii="宋体" w:eastAsia="宋体"/>
          <w:w w:val="95"/>
          <w:sz w:val="20"/>
        </w:rPr>
        <w:t>地标</w:t>
      </w:r>
      <w:r>
        <w:rPr>
          <w:rFonts w:hint="eastAsia" w:ascii="宋体" w:eastAsia="宋体"/>
          <w:w w:val="95"/>
          <w:sz w:val="20"/>
        </w:rPr>
        <w:fldChar w:fldCharType="end"/>
      </w:r>
      <w:r>
        <w:rPr>
          <w:rFonts w:hint="eastAsia" w:ascii="宋体" w:eastAsia="宋体"/>
          <w:w w:val="95"/>
          <w:sz w:val="20"/>
        </w:rPr>
        <w:t>塔</w:t>
      </w:r>
      <w:r>
        <w:rPr>
          <w:rFonts w:ascii="Calibri" w:eastAsia="Calibri"/>
          <w:w w:val="95"/>
          <w:sz w:val="20"/>
        </w:rPr>
        <w:t>(Landmark</w:t>
      </w:r>
      <w:r>
        <w:rPr>
          <w:rFonts w:ascii="Calibri" w:eastAsia="Calibri"/>
          <w:spacing w:val="94"/>
          <w:sz w:val="20"/>
        </w:rPr>
        <w:t xml:space="preserve"> </w:t>
      </w:r>
      <w:r>
        <w:rPr>
          <w:rFonts w:ascii="Calibri" w:eastAsia="Calibri"/>
          <w:w w:val="95"/>
          <w:sz w:val="20"/>
        </w:rPr>
        <w:t>Tower)</w:t>
      </w:r>
      <w:r>
        <w:rPr>
          <w:rFonts w:hint="eastAsia" w:ascii="宋体" w:eastAsia="宋体"/>
          <w:w w:val="95"/>
          <w:sz w:val="20"/>
        </w:rPr>
        <w:t>、</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rPr>
          <w:rFonts w:hint="eastAsia" w:ascii="宋体" w:eastAsia="宋体"/>
          <w:w w:val="95"/>
          <w:sz w:val="20"/>
        </w:rPr>
        <w:t>船舶大厦</w:t>
      </w:r>
      <w:r>
        <w:rPr>
          <w:rFonts w:ascii="Calibri" w:eastAsia="Calibri"/>
          <w:w w:val="95"/>
          <w:sz w:val="20"/>
        </w:rPr>
        <w:t>(Marine</w:t>
      </w:r>
      <w:r>
        <w:rPr>
          <w:rFonts w:ascii="Calibri" w:eastAsia="Calibri"/>
          <w:spacing w:val="86"/>
          <w:sz w:val="20"/>
        </w:rPr>
        <w:t xml:space="preserve"> </w:t>
      </w:r>
      <w:r>
        <w:rPr>
          <w:rFonts w:ascii="Calibri" w:eastAsia="Calibri"/>
          <w:w w:val="95"/>
          <w:sz w:val="20"/>
        </w:rPr>
        <w:t>Tower)</w:t>
      </w:r>
      <w:r>
        <w:rPr>
          <w:rFonts w:hint="eastAsia" w:ascii="宋体" w:eastAsia="宋体"/>
          <w:w w:val="95"/>
          <w:sz w:val="20"/>
        </w:rPr>
        <w:t>、</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fldChar w:fldCharType="begin"/>
      </w:r>
      <w:r>
        <w:instrText xml:space="preserve"> HYPERLINK "https://livejapan.com/zh-cn/in-tokyo/in-pref-kanagawa/in-minatomirai21_chinatown/spot-list/area-as1401002/" \h </w:instrText>
      </w:r>
      <w:r>
        <w:fldChar w:fldCharType="separate"/>
      </w:r>
      <w:r>
        <w:rPr>
          <w:rFonts w:hint="eastAsia" w:ascii="宋体" w:eastAsia="宋体"/>
          <w:w w:val="95"/>
          <w:sz w:val="20"/>
        </w:rPr>
        <w:t>中</w:t>
      </w:r>
      <w:r>
        <w:rPr>
          <w:rFonts w:hint="eastAsia" w:ascii="宋体" w:eastAsia="宋体"/>
          <w:w w:val="95"/>
          <w:sz w:val="20"/>
        </w:rPr>
        <w:fldChar w:fldCharType="end"/>
      </w:r>
      <w:r>
        <w:rPr>
          <w:rFonts w:hint="eastAsia" w:ascii="宋体" w:eastAsia="宋体"/>
          <w:w w:val="95"/>
          <w:sz w:val="20"/>
        </w:rPr>
        <w:t>华街、</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rPr>
          <w:rFonts w:hint="eastAsia" w:ascii="宋体" w:eastAsia="宋体"/>
          <w:w w:val="95"/>
          <w:sz w:val="20"/>
        </w:rPr>
        <w:t>港、帆船日本丸</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rPr>
          <w:rFonts w:hint="eastAsia" w:ascii="宋体" w:eastAsia="宋体"/>
          <w:w w:val="95"/>
          <w:sz w:val="20"/>
        </w:rPr>
        <w:t>港</w:t>
      </w:r>
      <w:r>
        <w:fldChar w:fldCharType="begin"/>
      </w:r>
      <w:r>
        <w:instrText xml:space="preserve"> HYPERLINK "https://livejapan.com/zh-cn/go-visiting/go-museums/go-other-museums/" \h </w:instrText>
      </w:r>
      <w:r>
        <w:fldChar w:fldCharType="separate"/>
      </w:r>
      <w:r>
        <w:rPr>
          <w:rFonts w:hint="eastAsia" w:ascii="宋体" w:eastAsia="宋体"/>
          <w:w w:val="95"/>
          <w:sz w:val="20"/>
        </w:rPr>
        <w:t>博物馆</w:t>
      </w:r>
      <w:r>
        <w:rPr>
          <w:rFonts w:hint="eastAsia" w:ascii="宋体" w:eastAsia="宋体"/>
          <w:w w:val="95"/>
          <w:sz w:val="20"/>
        </w:rPr>
        <w:fldChar w:fldCharType="end"/>
      </w:r>
      <w:r>
        <w:rPr>
          <w:rFonts w:hint="eastAsia" w:ascii="宋体" w:eastAsia="宋体"/>
          <w:w w:val="95"/>
          <w:sz w:val="20"/>
        </w:rPr>
        <w:t>、</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fldChar w:fldCharType="begin"/>
      </w:r>
      <w:r>
        <w:instrText xml:space="preserve"> HYPERLINK "https://livejapan.com/zh-cn/go-visiting/go-museums/go-art-museums/" \h </w:instrText>
      </w:r>
      <w:r>
        <w:fldChar w:fldCharType="separate"/>
      </w:r>
      <w:r>
        <w:rPr>
          <w:rFonts w:hint="eastAsia" w:ascii="宋体" w:eastAsia="宋体"/>
          <w:w w:val="95"/>
          <w:sz w:val="20"/>
        </w:rPr>
        <w:t>美术馆</w:t>
      </w:r>
      <w:r>
        <w:rPr>
          <w:rFonts w:hint="eastAsia" w:ascii="宋体" w:eastAsia="宋体"/>
          <w:w w:val="95"/>
          <w:sz w:val="20"/>
        </w:rPr>
        <w:fldChar w:fldCharType="end"/>
      </w:r>
      <w:r>
        <w:rPr>
          <w:rFonts w:hint="eastAsia" w:ascii="宋体" w:eastAsia="宋体"/>
          <w:w w:val="95"/>
          <w:sz w:val="20"/>
        </w:rPr>
        <w:t>、</w:t>
      </w:r>
      <w:r>
        <w:rPr>
          <w:rFonts w:ascii="Calibri" w:eastAsia="Calibri"/>
          <w:w w:val="95"/>
          <w:sz w:val="20"/>
        </w:rPr>
        <w:t>Cosmoclock</w:t>
      </w:r>
      <w:r>
        <w:rPr>
          <w:rFonts w:ascii="Calibri" w:eastAsia="Calibri"/>
          <w:spacing w:val="41"/>
          <w:sz w:val="20"/>
        </w:rPr>
        <w:t xml:space="preserve">    </w:t>
      </w:r>
      <w:r>
        <w:rPr>
          <w:rFonts w:ascii="Calibri" w:eastAsia="Calibri"/>
          <w:w w:val="95"/>
          <w:sz w:val="20"/>
        </w:rPr>
        <w:t>21</w:t>
      </w:r>
      <w:r>
        <w:rPr>
          <w:rFonts w:hint="eastAsia" w:ascii="宋体" w:eastAsia="宋体"/>
          <w:w w:val="95"/>
          <w:sz w:val="20"/>
        </w:rPr>
        <w:t>（摩天轮）、</w:t>
      </w:r>
      <w:r>
        <w:fldChar w:fldCharType="begin"/>
      </w:r>
      <w:r>
        <w:instrText xml:space="preserve"> HYPERLINK "https://livejapan.com/zh-cn/go-eating/go-japanese-food/go-ramen/" \h </w:instrText>
      </w:r>
      <w:r>
        <w:fldChar w:fldCharType="separate"/>
      </w:r>
      <w:r>
        <w:rPr>
          <w:rFonts w:hint="eastAsia" w:ascii="宋体" w:eastAsia="宋体"/>
          <w:w w:val="95"/>
          <w:sz w:val="20"/>
        </w:rPr>
        <w:t>拉面</w:t>
      </w:r>
      <w:r>
        <w:rPr>
          <w:rFonts w:hint="eastAsia" w:ascii="宋体" w:eastAsia="宋体"/>
          <w:w w:val="95"/>
          <w:sz w:val="20"/>
        </w:rPr>
        <w:fldChar w:fldCharType="end"/>
      </w:r>
      <w:r>
        <w:fldChar w:fldCharType="begin"/>
      </w:r>
      <w:r>
        <w:instrText xml:space="preserve"> HYPERLINK "https://livejapan.com/zh-cn/go-visiting/go-museums/go-other-museums/" \h </w:instrText>
      </w:r>
      <w:r>
        <w:fldChar w:fldCharType="separate"/>
      </w:r>
      <w:r>
        <w:rPr>
          <w:rFonts w:hint="eastAsia" w:ascii="宋体" w:eastAsia="宋体"/>
          <w:w w:val="95"/>
          <w:sz w:val="20"/>
        </w:rPr>
        <w:t>博物</w:t>
      </w:r>
      <w:r>
        <w:rPr>
          <w:rFonts w:hint="eastAsia" w:ascii="宋体" w:eastAsia="宋体"/>
          <w:w w:val="95"/>
          <w:sz w:val="20"/>
        </w:rPr>
        <w:fldChar w:fldCharType="end"/>
      </w:r>
      <w:r>
        <w:rPr>
          <w:rFonts w:hint="eastAsia" w:ascii="宋体" w:eastAsia="宋体"/>
          <w:sz w:val="20"/>
        </w:rPr>
        <w:t>馆</w:t>
      </w:r>
      <w:r>
        <w:rPr>
          <w:rFonts w:hint="eastAsia" w:ascii="宋体" w:eastAsia="宋体"/>
          <w:spacing w:val="-11"/>
          <w:sz w:val="20"/>
        </w:rPr>
        <w:t xml:space="preserve">、未来港 </w:t>
      </w:r>
      <w:r>
        <w:rPr>
          <w:rFonts w:ascii="Calibri" w:eastAsia="Calibri"/>
          <w:sz w:val="20"/>
        </w:rPr>
        <w:t>21</w:t>
      </w:r>
    </w:p>
    <w:p w14:paraId="2D3D97A1">
      <w:pPr>
        <w:spacing w:before="0" w:line="254" w:lineRule="exact"/>
        <w:ind w:left="180" w:right="0" w:firstLine="0"/>
        <w:jc w:val="both"/>
        <w:rPr>
          <w:rFonts w:hint="eastAsia" w:ascii="宋体" w:eastAsia="宋体"/>
          <w:sz w:val="20"/>
        </w:rPr>
      </w:pPr>
      <w:r>
        <w:rPr>
          <w:rFonts w:hint="eastAsia" w:ascii="宋体" w:eastAsia="宋体"/>
          <w:w w:val="95"/>
          <w:sz w:val="20"/>
        </w:rPr>
        <w:t>代表料理： 牛锅、生马面</w:t>
      </w:r>
      <w:r>
        <w:rPr>
          <w:rFonts w:hint="eastAsia" w:ascii="宋体" w:eastAsia="宋体"/>
          <w:spacing w:val="126"/>
          <w:sz w:val="20"/>
        </w:rPr>
        <w:t xml:space="preserve"> </w:t>
      </w:r>
      <w:r>
        <w:rPr>
          <w:rFonts w:ascii="Calibri" w:eastAsia="Calibri"/>
          <w:w w:val="95"/>
          <w:sz w:val="20"/>
        </w:rPr>
        <w:t>(</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fldChar w:fldCharType="begin"/>
      </w:r>
      <w:r>
        <w:instrText xml:space="preserve"> HYPERLINK "https://livejapan.com/zh-cn/go-eating/go-japanese-food/go-ramen/" \h </w:instrText>
      </w:r>
      <w:r>
        <w:fldChar w:fldCharType="separate"/>
      </w:r>
      <w:r>
        <w:rPr>
          <w:rFonts w:hint="eastAsia" w:ascii="宋体" w:eastAsia="宋体"/>
          <w:w w:val="95"/>
          <w:sz w:val="20"/>
        </w:rPr>
        <w:t>拉面</w:t>
      </w:r>
      <w:r>
        <w:rPr>
          <w:rFonts w:hint="eastAsia" w:ascii="宋体" w:eastAsia="宋体"/>
          <w:w w:val="95"/>
          <w:sz w:val="20"/>
        </w:rPr>
        <w:fldChar w:fldCharType="end"/>
      </w:r>
      <w:r>
        <w:rPr>
          <w:rFonts w:ascii="Calibri" w:eastAsia="Calibri"/>
          <w:w w:val="95"/>
          <w:sz w:val="20"/>
        </w:rPr>
        <w:t>)</w:t>
      </w:r>
      <w:r>
        <w:rPr>
          <w:rFonts w:hint="eastAsia" w:ascii="宋体" w:eastAsia="宋体"/>
          <w:w w:val="95"/>
          <w:sz w:val="20"/>
        </w:rPr>
        <w:t>、</w:t>
      </w:r>
      <w:r>
        <w:rPr>
          <w:rFonts w:ascii="Calibri" w:eastAsia="Calibri"/>
          <w:w w:val="95"/>
          <w:sz w:val="20"/>
        </w:rPr>
        <w:t>Napolitan</w:t>
      </w:r>
      <w:r>
        <w:rPr>
          <w:rFonts w:ascii="Calibri" w:eastAsia="Calibri"/>
          <w:spacing w:val="64"/>
          <w:sz w:val="20"/>
        </w:rPr>
        <w:t xml:space="preserve"> </w:t>
      </w:r>
      <w:r>
        <w:rPr>
          <w:rFonts w:hint="eastAsia" w:ascii="宋体" w:eastAsia="宋体"/>
          <w:w w:val="95"/>
          <w:sz w:val="20"/>
        </w:rPr>
        <w:t>拿坡里</w:t>
      </w:r>
      <w:r>
        <w:fldChar w:fldCharType="begin"/>
      </w:r>
      <w:r>
        <w:instrText xml:space="preserve"> HYPERLINK "https://livejapan.com/zh-cn/go-eating/go-italian-and-french/go-pasta/" \h </w:instrText>
      </w:r>
      <w:r>
        <w:fldChar w:fldCharType="separate"/>
      </w:r>
      <w:r>
        <w:rPr>
          <w:rFonts w:hint="eastAsia" w:ascii="宋体" w:eastAsia="宋体"/>
          <w:w w:val="95"/>
          <w:sz w:val="20"/>
        </w:rPr>
        <w:t>意大利面</w:t>
      </w:r>
      <w:r>
        <w:rPr>
          <w:rFonts w:hint="eastAsia" w:ascii="宋体" w:eastAsia="宋体"/>
          <w:w w:val="95"/>
          <w:sz w:val="20"/>
        </w:rPr>
        <w:fldChar w:fldCharType="end"/>
      </w:r>
      <w:r>
        <w:rPr>
          <w:rFonts w:hint="eastAsia" w:ascii="宋体" w:eastAsia="宋体"/>
          <w:w w:val="95"/>
          <w:sz w:val="20"/>
        </w:rPr>
        <w:t>、</w:t>
      </w:r>
      <w:r>
        <w:fldChar w:fldCharType="begin"/>
      </w:r>
      <w:r>
        <w:instrText xml:space="preserve"> HYPERLINK "https://livejapan.com/zh-cn/go-eating/go-chinese-food/" \h </w:instrText>
      </w:r>
      <w:r>
        <w:fldChar w:fldCharType="separate"/>
      </w:r>
      <w:r>
        <w:rPr>
          <w:rFonts w:hint="eastAsia" w:ascii="宋体" w:eastAsia="宋体"/>
          <w:w w:val="95"/>
          <w:sz w:val="20"/>
        </w:rPr>
        <w:t>中华料理</w:t>
      </w:r>
      <w:r>
        <w:rPr>
          <w:rFonts w:hint="eastAsia" w:ascii="宋体" w:eastAsia="宋体"/>
          <w:w w:val="95"/>
          <w:sz w:val="20"/>
        </w:rPr>
        <w:fldChar w:fldCharType="end"/>
      </w:r>
    </w:p>
    <w:p w14:paraId="3C0B6D7D">
      <w:pPr>
        <w:spacing w:before="55" w:line="292" w:lineRule="auto"/>
        <w:ind w:left="180" w:right="119" w:firstLine="0"/>
        <w:jc w:val="both"/>
        <w:rPr>
          <w:rFonts w:hint="eastAsia" w:ascii="宋体" w:eastAsia="宋体"/>
          <w:sz w:val="20"/>
        </w:rPr>
      </w:pP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rPr>
          <w:rFonts w:hint="eastAsia" w:ascii="宋体" w:eastAsia="宋体"/>
          <w:spacing w:val="-3"/>
          <w:w w:val="95"/>
          <w:sz w:val="20"/>
        </w:rPr>
        <w:t>市位于东京南方，东京湾西岸，面临太平洋，是风光明媚的港湾都市，隶属于仅次于</w:t>
      </w:r>
      <w:r>
        <w:fldChar w:fldCharType="begin"/>
      </w:r>
      <w:r>
        <w:instrText xml:space="preserve"> HYPERLINK "https://livejapan.com/zh-cn/in-tokyo/in-pref-tokyo/spot-list/area-al1301/" \h </w:instrText>
      </w:r>
      <w:r>
        <w:fldChar w:fldCharType="separate"/>
      </w:r>
      <w:r>
        <w:rPr>
          <w:rFonts w:hint="eastAsia" w:ascii="宋体" w:eastAsia="宋体"/>
          <w:w w:val="95"/>
          <w:sz w:val="20"/>
        </w:rPr>
        <w:t>东京都</w:t>
      </w:r>
      <w:r>
        <w:rPr>
          <w:rFonts w:hint="eastAsia" w:ascii="宋体" w:eastAsia="宋体"/>
          <w:w w:val="95"/>
          <w:sz w:val="20"/>
        </w:rPr>
        <w:fldChar w:fldCharType="end"/>
      </w:r>
      <w:r>
        <w:rPr>
          <w:rFonts w:hint="eastAsia" w:ascii="宋体" w:eastAsia="宋体"/>
          <w:w w:val="95"/>
          <w:sz w:val="20"/>
        </w:rPr>
        <w:t>，</w:t>
      </w:r>
      <w:r>
        <w:rPr>
          <w:rFonts w:hint="eastAsia" w:ascii="宋体" w:eastAsia="宋体"/>
          <w:spacing w:val="8"/>
          <w:w w:val="95"/>
          <w:sz w:val="20"/>
        </w:rPr>
        <w:t xml:space="preserve"> </w:t>
      </w:r>
      <w:r>
        <w:rPr>
          <w:rFonts w:hint="eastAsia" w:ascii="宋体" w:eastAsia="宋体"/>
          <w:w w:val="95"/>
          <w:sz w:val="20"/>
        </w:rPr>
        <w:t>日本人口第二多的</w:t>
      </w:r>
      <w:r>
        <w:fldChar w:fldCharType="begin"/>
      </w:r>
      <w:r>
        <w:instrText xml:space="preserve"> HYPERLINK "https://livejapan.com/zh-cn/in-tokyo/in-pref-kanagawa/spot-list/area-al1401/" \h </w:instrText>
      </w:r>
      <w:r>
        <w:fldChar w:fldCharType="separate"/>
      </w:r>
      <w:r>
        <w:rPr>
          <w:rFonts w:hint="eastAsia" w:ascii="宋体" w:eastAsia="宋体"/>
          <w:w w:val="95"/>
          <w:sz w:val="20"/>
        </w:rPr>
        <w:t>神奈川县</w:t>
      </w:r>
      <w:r>
        <w:rPr>
          <w:rFonts w:hint="eastAsia" w:ascii="宋体" w:eastAsia="宋体"/>
          <w:w w:val="95"/>
          <w:sz w:val="20"/>
        </w:rPr>
        <w:fldChar w:fldCharType="end"/>
      </w:r>
      <w:r>
        <w:rPr>
          <w:rFonts w:hint="eastAsia" w:ascii="宋体" w:eastAsia="宋体"/>
          <w:spacing w:val="1"/>
          <w:w w:val="95"/>
          <w:sz w:val="20"/>
        </w:rPr>
        <w:t xml:space="preserve">。 </w:t>
      </w:r>
      <w:r>
        <w:rPr>
          <w:rFonts w:ascii="Calibri" w:eastAsia="Calibri"/>
          <w:w w:val="95"/>
          <w:sz w:val="20"/>
        </w:rPr>
        <w:t>1859</w:t>
      </w:r>
      <w:r>
        <w:rPr>
          <w:rFonts w:ascii="Calibri" w:eastAsia="Calibri"/>
          <w:spacing w:val="40"/>
          <w:w w:val="95"/>
          <w:sz w:val="20"/>
        </w:rPr>
        <w:t xml:space="preserve"> </w:t>
      </w:r>
      <w:r>
        <w:rPr>
          <w:rFonts w:hint="eastAsia" w:ascii="宋体" w:eastAsia="宋体"/>
          <w:w w:val="95"/>
          <w:sz w:val="20"/>
        </w:rPr>
        <w:t>年日本首次正式开港的港口，作为</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rPr>
          <w:rFonts w:hint="eastAsia" w:ascii="宋体" w:eastAsia="宋体"/>
          <w:w w:val="95"/>
          <w:sz w:val="20"/>
        </w:rPr>
        <w:t>重要代表建筑的红砖</w:t>
      </w:r>
    </w:p>
    <w:p w14:paraId="017D0B38">
      <w:pPr>
        <w:spacing w:before="0" w:line="292" w:lineRule="auto"/>
        <w:ind w:left="180" w:right="220" w:firstLine="0"/>
        <w:jc w:val="both"/>
        <w:rPr>
          <w:rFonts w:hint="eastAsia" w:ascii="宋体" w:eastAsia="宋体"/>
          <w:sz w:val="20"/>
        </w:rPr>
      </w:pPr>
      <w:r>
        <w:rPr>
          <w:rFonts w:hint="eastAsia" w:ascii="宋体" w:eastAsia="宋体"/>
          <w:w w:val="95"/>
          <w:sz w:val="20"/>
        </w:rPr>
        <w:t>仓库，或是</w:t>
      </w:r>
      <w:r>
        <w:rPr>
          <w:rFonts w:hint="eastAsia" w:ascii="宋体" w:eastAsia="宋体"/>
          <w:spacing w:val="109"/>
          <w:sz w:val="20"/>
        </w:rPr>
        <w:t xml:space="preserve"> </w:t>
      </w:r>
      <w:r>
        <w:rPr>
          <w:rFonts w:ascii="Calibri" w:eastAsia="Calibri"/>
          <w:w w:val="95"/>
          <w:sz w:val="20"/>
        </w:rPr>
        <w:t>19</w:t>
      </w:r>
      <w:r>
        <w:rPr>
          <w:rFonts w:ascii="Calibri" w:eastAsia="Calibri"/>
          <w:spacing w:val="89"/>
          <w:sz w:val="20"/>
        </w:rPr>
        <w:t xml:space="preserve"> </w:t>
      </w:r>
      <w:r>
        <w:rPr>
          <w:rFonts w:hint="eastAsia" w:ascii="宋体" w:eastAsia="宋体"/>
          <w:w w:val="95"/>
          <w:sz w:val="20"/>
        </w:rPr>
        <w:t>世纪由中国移民聚集而形成的</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fldChar w:fldCharType="begin"/>
      </w:r>
      <w:r>
        <w:instrText xml:space="preserve"> HYPERLINK "https://livejapan.com/zh-cn/in-tokyo/in-pref-kanagawa/in-minatomirai21_chinatown/spot-list/area-as1401002/" \h </w:instrText>
      </w:r>
      <w:r>
        <w:fldChar w:fldCharType="separate"/>
      </w:r>
      <w:r>
        <w:rPr>
          <w:rFonts w:hint="eastAsia" w:ascii="宋体" w:eastAsia="宋体"/>
          <w:w w:val="95"/>
          <w:sz w:val="20"/>
        </w:rPr>
        <w:t>中华街</w:t>
      </w:r>
      <w:r>
        <w:rPr>
          <w:rFonts w:hint="eastAsia" w:ascii="宋体" w:eastAsia="宋体"/>
          <w:w w:val="95"/>
          <w:sz w:val="20"/>
        </w:rPr>
        <w:fldChar w:fldCharType="end"/>
      </w:r>
      <w:r>
        <w:rPr>
          <w:rFonts w:hint="eastAsia" w:ascii="宋体" w:eastAsia="宋体"/>
          <w:w w:val="95"/>
          <w:sz w:val="20"/>
        </w:rPr>
        <w:t>等等，可说是深受来自国际社会影响，</w:t>
      </w:r>
      <w:r>
        <w:rPr>
          <w:rFonts w:hint="eastAsia" w:ascii="宋体" w:eastAsia="宋体"/>
          <w:spacing w:val="-93"/>
          <w:w w:val="95"/>
          <w:sz w:val="20"/>
        </w:rPr>
        <w:t xml:space="preserve"> </w:t>
      </w:r>
      <w:r>
        <w:rPr>
          <w:rFonts w:hint="eastAsia" w:ascii="宋体" w:eastAsia="宋体"/>
          <w:w w:val="95"/>
          <w:sz w:val="20"/>
        </w:rPr>
        <w:t>造就了今日的</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rPr>
          <w:rFonts w:hint="eastAsia" w:ascii="宋体" w:eastAsia="宋体"/>
          <w:w w:val="95"/>
          <w:sz w:val="20"/>
        </w:rPr>
        <w:t>。到</w:t>
      </w:r>
      <w:r>
        <w:fldChar w:fldCharType="begin"/>
      </w:r>
      <w:r>
        <w:instrText xml:space="preserve"> HYPERLINK "https://livejapan.com/zh-cn/in-tokyo/in-pref-kanagawa/in-yokohama/spot-list/area-as1401001/" \h </w:instrText>
      </w:r>
      <w:r>
        <w:fldChar w:fldCharType="separate"/>
      </w:r>
      <w:r>
        <w:rPr>
          <w:rFonts w:hint="eastAsia" w:ascii="宋体" w:eastAsia="宋体"/>
          <w:w w:val="95"/>
          <w:sz w:val="20"/>
        </w:rPr>
        <w:t>横滨</w:t>
      </w:r>
      <w:r>
        <w:rPr>
          <w:rFonts w:hint="eastAsia" w:ascii="宋体" w:eastAsia="宋体"/>
          <w:w w:val="95"/>
          <w:sz w:val="20"/>
        </w:rPr>
        <w:fldChar w:fldCharType="end"/>
      </w:r>
      <w:r>
        <w:rPr>
          <w:rFonts w:hint="eastAsia" w:ascii="宋体" w:eastAsia="宋体"/>
          <w:w w:val="95"/>
          <w:sz w:val="20"/>
        </w:rPr>
        <w:t>可以搭乘水上巴士、大型摩天轮眺望港湾宽阔</w:t>
      </w:r>
      <w:r>
        <w:fldChar w:fldCharType="begin"/>
      </w:r>
      <w:r>
        <w:instrText xml:space="preserve"> HYPERLINK "https://livejapan.com/zh-cn/go-visiting/go-nature/" \h </w:instrText>
      </w:r>
      <w:r>
        <w:fldChar w:fldCharType="separate"/>
      </w:r>
      <w:r>
        <w:rPr>
          <w:rFonts w:hint="eastAsia" w:ascii="宋体" w:eastAsia="宋体"/>
          <w:w w:val="95"/>
          <w:sz w:val="20"/>
        </w:rPr>
        <w:t>风景</w:t>
      </w:r>
      <w:r>
        <w:rPr>
          <w:rFonts w:hint="eastAsia" w:ascii="宋体" w:eastAsia="宋体"/>
          <w:w w:val="95"/>
          <w:sz w:val="20"/>
        </w:rPr>
        <w:fldChar w:fldCharType="end"/>
      </w:r>
      <w:r>
        <w:rPr>
          <w:rFonts w:hint="eastAsia" w:ascii="宋体" w:eastAsia="宋体"/>
          <w:w w:val="95"/>
          <w:sz w:val="20"/>
        </w:rPr>
        <w:t>，或是</w:t>
      </w:r>
      <w:r>
        <w:fldChar w:fldCharType="begin"/>
      </w:r>
      <w:r>
        <w:instrText xml:space="preserve"> HYPERLINK "https://livejapan.com/zh-cn/go-visiting/go-museums/go-art-museums/" \h </w:instrText>
      </w:r>
      <w:r>
        <w:fldChar w:fldCharType="separate"/>
      </w:r>
      <w:r>
        <w:rPr>
          <w:rFonts w:hint="eastAsia" w:ascii="宋体" w:eastAsia="宋体"/>
          <w:w w:val="95"/>
          <w:sz w:val="20"/>
        </w:rPr>
        <w:t>美术馆</w:t>
      </w:r>
      <w:r>
        <w:rPr>
          <w:rFonts w:hint="eastAsia" w:ascii="宋体" w:eastAsia="宋体"/>
          <w:w w:val="95"/>
          <w:sz w:val="20"/>
        </w:rPr>
        <w:fldChar w:fldCharType="end"/>
      </w:r>
      <w:r>
        <w:rPr>
          <w:rFonts w:hint="eastAsia" w:ascii="宋体" w:eastAsia="宋体"/>
          <w:w w:val="95"/>
          <w:sz w:val="20"/>
        </w:rPr>
        <w:t>．</w:t>
      </w:r>
      <w:r>
        <w:fldChar w:fldCharType="begin"/>
      </w:r>
      <w:r>
        <w:instrText xml:space="preserve"> HYPERLINK "https://livejapan.com/zh-cn/go-visiting/go-museums/go-other-museums/" \h </w:instrText>
      </w:r>
      <w:r>
        <w:fldChar w:fldCharType="separate"/>
      </w:r>
      <w:r>
        <w:rPr>
          <w:rFonts w:hint="eastAsia" w:ascii="宋体" w:eastAsia="宋体"/>
          <w:w w:val="95"/>
          <w:sz w:val="20"/>
        </w:rPr>
        <w:t>博</w:t>
      </w:r>
      <w:r>
        <w:rPr>
          <w:rFonts w:hint="eastAsia" w:ascii="宋体" w:eastAsia="宋体"/>
          <w:spacing w:val="36"/>
          <w:w w:val="95"/>
          <w:sz w:val="20"/>
        </w:rPr>
        <w:t xml:space="preserve"> </w:t>
      </w:r>
      <w:r>
        <w:rPr>
          <w:rFonts w:hint="eastAsia" w:ascii="宋体" w:eastAsia="宋体"/>
          <w:spacing w:val="36"/>
          <w:w w:val="95"/>
          <w:sz w:val="20"/>
        </w:rPr>
        <w:fldChar w:fldCharType="end"/>
      </w:r>
      <w:r>
        <w:rPr>
          <w:rFonts w:hint="eastAsia" w:ascii="宋体" w:eastAsia="宋体"/>
          <w:sz w:val="20"/>
        </w:rPr>
        <w:t>物馆巡礼，此外还能享受血拼</w:t>
      </w:r>
      <w:r>
        <w:fldChar w:fldCharType="begin"/>
      </w:r>
      <w:r>
        <w:instrText xml:space="preserve"> HYPERLINK "https://livejapan.com/zh-cn/go-shopping/" \h </w:instrText>
      </w:r>
      <w:r>
        <w:fldChar w:fldCharType="separate"/>
      </w:r>
      <w:r>
        <w:rPr>
          <w:rFonts w:hint="eastAsia" w:ascii="宋体" w:eastAsia="宋体"/>
          <w:sz w:val="20"/>
        </w:rPr>
        <w:t>购物</w:t>
      </w:r>
      <w:r>
        <w:rPr>
          <w:rFonts w:hint="eastAsia" w:ascii="宋体" w:eastAsia="宋体"/>
          <w:sz w:val="20"/>
        </w:rPr>
        <w:fldChar w:fldCharType="end"/>
      </w:r>
      <w:r>
        <w:rPr>
          <w:rFonts w:hint="eastAsia" w:ascii="宋体" w:eastAsia="宋体"/>
          <w:sz w:val="20"/>
        </w:rPr>
        <w:t>乐趣。</w:t>
      </w:r>
    </w:p>
    <w:p w14:paraId="3F4D0F15">
      <w:pPr>
        <w:spacing w:before="0" w:line="254" w:lineRule="exact"/>
        <w:ind w:left="180" w:right="0" w:firstLine="0"/>
        <w:jc w:val="left"/>
        <w:rPr>
          <w:rFonts w:hint="eastAsia" w:ascii="宋体" w:eastAsia="宋体"/>
          <w:sz w:val="20"/>
        </w:rPr>
      </w:pPr>
      <w:bookmarkStart w:id="67" w:name="【名古屋】"/>
      <w:bookmarkEnd w:id="67"/>
      <w:r>
        <w:rPr>
          <w:rFonts w:hint="eastAsia" w:ascii="宋体" w:eastAsia="宋体"/>
          <w:color w:val="FF0000"/>
          <w:w w:val="95"/>
          <w:sz w:val="20"/>
        </w:rPr>
        <w:t>【名古屋】</w:t>
      </w:r>
    </w:p>
    <w:p w14:paraId="69F53438">
      <w:pPr>
        <w:spacing w:before="54" w:line="292" w:lineRule="auto"/>
        <w:ind w:left="180" w:right="6880" w:firstLine="0"/>
        <w:jc w:val="left"/>
        <w:rPr>
          <w:rFonts w:hint="eastAsia" w:ascii="宋体" w:eastAsia="宋体"/>
          <w:sz w:val="20"/>
        </w:rPr>
      </w:pPr>
      <w:r>
        <w:rPr>
          <w:rFonts w:hint="eastAsia" w:ascii="宋体" w:eastAsia="宋体"/>
          <w:spacing w:val="-2"/>
          <w:w w:val="95"/>
          <w:sz w:val="20"/>
        </w:rPr>
        <w:t>都道府县： 爱知县</w:t>
      </w:r>
      <w:r>
        <w:rPr>
          <w:rFonts w:hint="eastAsia" w:ascii="宋体" w:eastAsia="宋体"/>
          <w:spacing w:val="-3"/>
          <w:w w:val="95"/>
          <w:sz w:val="20"/>
        </w:rPr>
        <w:t>特点： 交通．技术</w:t>
      </w:r>
    </w:p>
    <w:p w14:paraId="3566F142">
      <w:pPr>
        <w:spacing w:before="0" w:line="292" w:lineRule="auto"/>
        <w:ind w:left="180" w:right="220" w:firstLine="0"/>
        <w:jc w:val="left"/>
        <w:rPr>
          <w:rFonts w:hint="eastAsia" w:ascii="宋体" w:eastAsia="宋体"/>
          <w:sz w:val="20"/>
        </w:rPr>
      </w:pPr>
      <w:r>
        <w:rPr>
          <w:rFonts w:hint="eastAsia" w:ascii="宋体" w:eastAsia="宋体"/>
          <w:w w:val="95"/>
          <w:sz w:val="20"/>
        </w:rPr>
        <w:t>精选</w:t>
      </w:r>
      <w:r>
        <w:fldChar w:fldCharType="begin"/>
      </w:r>
      <w:r>
        <w:instrText xml:space="preserve"> HYPERLINK "https://livejapan.com/zh-cn/go-visiting/" \h </w:instrText>
      </w:r>
      <w:r>
        <w:fldChar w:fldCharType="separate"/>
      </w:r>
      <w:r>
        <w:rPr>
          <w:rFonts w:hint="eastAsia" w:ascii="宋体" w:eastAsia="宋体"/>
          <w:w w:val="95"/>
          <w:sz w:val="20"/>
        </w:rPr>
        <w:t>观光</w:t>
      </w:r>
      <w:r>
        <w:rPr>
          <w:rFonts w:hint="eastAsia" w:ascii="宋体" w:eastAsia="宋体"/>
          <w:w w:val="95"/>
          <w:sz w:val="20"/>
        </w:rPr>
        <w:fldChar w:fldCharType="end"/>
      </w:r>
      <w:r>
        <w:rPr>
          <w:rFonts w:hint="eastAsia" w:ascii="宋体" w:eastAsia="宋体"/>
          <w:spacing w:val="-5"/>
          <w:w w:val="95"/>
          <w:sz w:val="20"/>
        </w:rPr>
        <w:t>： 名古屋城、</w:t>
      </w:r>
      <w:r>
        <w:rPr>
          <w:rFonts w:ascii="Calibri" w:eastAsia="Calibri"/>
          <w:w w:val="95"/>
          <w:sz w:val="20"/>
        </w:rPr>
        <w:t>JR</w:t>
      </w:r>
      <w:r>
        <w:rPr>
          <w:rFonts w:ascii="Calibri" w:eastAsia="Calibri"/>
          <w:spacing w:val="36"/>
          <w:w w:val="95"/>
          <w:sz w:val="20"/>
        </w:rPr>
        <w:t xml:space="preserve"> </w:t>
      </w:r>
      <w:r>
        <w:rPr>
          <w:rFonts w:hint="eastAsia" w:ascii="宋体" w:eastAsia="宋体"/>
          <w:spacing w:val="4"/>
          <w:w w:val="95"/>
          <w:sz w:val="20"/>
        </w:rPr>
        <w:t xml:space="preserve">中央双塔 </w:t>
      </w:r>
      <w:r>
        <w:rPr>
          <w:rFonts w:ascii="Calibri" w:eastAsia="Calibri"/>
          <w:w w:val="95"/>
          <w:sz w:val="20"/>
        </w:rPr>
        <w:t>JR</w:t>
      </w:r>
      <w:r>
        <w:rPr>
          <w:rFonts w:ascii="Calibri" w:eastAsia="Calibri"/>
          <w:spacing w:val="23"/>
          <w:w w:val="95"/>
          <w:sz w:val="20"/>
        </w:rPr>
        <w:t xml:space="preserve"> </w:t>
      </w:r>
      <w:r>
        <w:rPr>
          <w:rFonts w:ascii="Calibri" w:eastAsia="Calibri"/>
          <w:w w:val="95"/>
          <w:sz w:val="20"/>
        </w:rPr>
        <w:t>Central</w:t>
      </w:r>
      <w:r>
        <w:rPr>
          <w:rFonts w:ascii="Calibri" w:eastAsia="Calibri"/>
          <w:spacing w:val="23"/>
          <w:w w:val="95"/>
          <w:sz w:val="20"/>
        </w:rPr>
        <w:t xml:space="preserve"> </w:t>
      </w:r>
      <w:r>
        <w:rPr>
          <w:rFonts w:ascii="Calibri" w:eastAsia="Calibri"/>
          <w:w w:val="95"/>
          <w:sz w:val="20"/>
        </w:rPr>
        <w:t>Towers</w:t>
      </w:r>
      <w:r>
        <w:rPr>
          <w:rFonts w:hint="eastAsia" w:ascii="宋体" w:eastAsia="宋体"/>
          <w:w w:val="95"/>
          <w:sz w:val="20"/>
        </w:rPr>
        <w:t>、丰田</w:t>
      </w:r>
      <w:r>
        <w:fldChar w:fldCharType="begin"/>
      </w:r>
      <w:r>
        <w:instrText xml:space="preserve"> HYPERLINK "https://livejapan.com/zh-cn/go-visiting/go-museums/go-other-museums/" \h </w:instrText>
      </w:r>
      <w:r>
        <w:fldChar w:fldCharType="separate"/>
      </w:r>
      <w:r>
        <w:rPr>
          <w:rFonts w:hint="eastAsia" w:ascii="宋体" w:eastAsia="宋体"/>
          <w:w w:val="95"/>
          <w:sz w:val="20"/>
        </w:rPr>
        <w:t>博物馆</w:t>
      </w:r>
      <w:r>
        <w:rPr>
          <w:rFonts w:hint="eastAsia" w:ascii="宋体" w:eastAsia="宋体"/>
          <w:w w:val="95"/>
          <w:sz w:val="20"/>
        </w:rPr>
        <w:fldChar w:fldCharType="end"/>
      </w:r>
      <w:r>
        <w:rPr>
          <w:rFonts w:hint="eastAsia" w:ascii="宋体" w:eastAsia="宋体"/>
          <w:w w:val="95"/>
          <w:sz w:val="20"/>
        </w:rPr>
        <w:t>、丰田产业技术纪念馆、磁浮</w:t>
      </w:r>
      <w:r>
        <w:rPr>
          <w:rFonts w:hint="eastAsia" w:ascii="宋体" w:eastAsia="宋体"/>
          <w:spacing w:val="-2"/>
          <w:w w:val="95"/>
          <w:sz w:val="20"/>
        </w:rPr>
        <w:t xml:space="preserve">列车铁道馆、朝日啤酒工厂、名古屋市科学馆、大须观音、世界 </w:t>
      </w:r>
      <w:r>
        <w:fldChar w:fldCharType="begin"/>
      </w:r>
      <w:r>
        <w:instrText xml:space="preserve"> HYPERLINK "https://livejapan.com/zh-cn/go-visiting/go-contemporary-culture/go-cosplay-shops/" \h </w:instrText>
      </w:r>
      <w:r>
        <w:fldChar w:fldCharType="separate"/>
      </w:r>
      <w:r>
        <w:rPr>
          <w:rFonts w:ascii="Calibri" w:eastAsia="Calibri"/>
          <w:w w:val="95"/>
          <w:sz w:val="20"/>
        </w:rPr>
        <w:t>Cosplay</w:t>
      </w:r>
      <w:r>
        <w:rPr>
          <w:rFonts w:ascii="Calibri" w:eastAsia="Calibri"/>
          <w:spacing w:val="20"/>
          <w:w w:val="95"/>
          <w:sz w:val="20"/>
        </w:rPr>
        <w:t xml:space="preserve"> </w:t>
      </w:r>
      <w:r>
        <w:rPr>
          <w:rFonts w:ascii="Calibri" w:eastAsia="Calibri"/>
          <w:spacing w:val="20"/>
          <w:w w:val="95"/>
          <w:sz w:val="20"/>
        </w:rPr>
        <w:fldChar w:fldCharType="end"/>
      </w:r>
      <w:r>
        <w:rPr>
          <w:rFonts w:hint="eastAsia" w:ascii="宋体" w:eastAsia="宋体"/>
          <w:w w:val="95"/>
          <w:sz w:val="20"/>
        </w:rPr>
        <w:t>高峰会</w:t>
      </w:r>
    </w:p>
    <w:p w14:paraId="262C4524">
      <w:pPr>
        <w:spacing w:after="0" w:line="292" w:lineRule="auto"/>
        <w:jc w:val="left"/>
        <w:rPr>
          <w:rFonts w:hint="eastAsia" w:ascii="宋体" w:eastAsia="宋体"/>
          <w:sz w:val="20"/>
        </w:rPr>
        <w:sectPr>
          <w:pgSz w:w="11910" w:h="16840"/>
          <w:pgMar w:top="1500" w:right="1580" w:bottom="280" w:left="1620" w:header="720" w:footer="720" w:gutter="0"/>
          <w:cols w:space="720" w:num="1"/>
        </w:sectPr>
      </w:pPr>
    </w:p>
    <w:p w14:paraId="68CE83FF">
      <w:pPr>
        <w:spacing w:before="51"/>
        <w:ind w:left="180" w:right="0" w:firstLine="0"/>
        <w:jc w:val="left"/>
        <w:rPr>
          <w:rFonts w:hint="eastAsia" w:ascii="宋体" w:eastAsia="宋体"/>
          <w:sz w:val="20"/>
        </w:rPr>
      </w:pPr>
      <w:r>
        <w:rPr>
          <w:rFonts w:hint="eastAsia" w:ascii="宋体" w:eastAsia="宋体"/>
          <w:sz w:val="20"/>
        </w:rPr>
        <w:t>代表料理：味噌猪排、炸鸡翅、碁子面、炸虾饭团</w:t>
      </w:r>
    </w:p>
    <w:p w14:paraId="6C472ECD">
      <w:pPr>
        <w:spacing w:before="6" w:line="312" w:lineRule="exact"/>
        <w:ind w:left="180" w:right="124" w:firstLine="0"/>
        <w:jc w:val="left"/>
        <w:rPr>
          <w:rFonts w:hint="eastAsia" w:ascii="宋体" w:eastAsia="宋体"/>
          <w:sz w:val="20"/>
        </w:rPr>
      </w:pPr>
      <w:r>
        <w:rPr>
          <w:rFonts w:hint="eastAsia" w:ascii="宋体" w:eastAsia="宋体"/>
          <w:spacing w:val="-1"/>
          <w:sz w:val="18"/>
        </w:rPr>
        <w:t>名古屋为日本汽车</w:t>
      </w:r>
      <w:r>
        <w:rPr>
          <w:rFonts w:hint="eastAsia" w:ascii="微软雅黑" w:eastAsia="微软雅黑"/>
          <w:sz w:val="18"/>
        </w:rPr>
        <w:t>・</w:t>
      </w:r>
      <w:r>
        <w:rPr>
          <w:rFonts w:hint="eastAsia" w:ascii="宋体" w:eastAsia="宋体"/>
          <w:sz w:val="18"/>
        </w:rPr>
        <w:t>航空业中心，以及拥有发展机器人产业且成果卓越的技术都市。探访市</w:t>
      </w:r>
      <w:r>
        <w:rPr>
          <w:rFonts w:hint="eastAsia" w:ascii="宋体" w:eastAsia="宋体"/>
          <w:sz w:val="20"/>
        </w:rPr>
        <w:t>内的科学馆，</w:t>
      </w:r>
      <w:r>
        <w:rPr>
          <w:rFonts w:hint="eastAsia" w:ascii="宋体" w:eastAsia="宋体"/>
          <w:spacing w:val="-97"/>
          <w:sz w:val="20"/>
        </w:rPr>
        <w:t xml:space="preserve"> </w:t>
      </w:r>
      <w:r>
        <w:rPr>
          <w:rFonts w:hint="eastAsia" w:ascii="宋体" w:eastAsia="宋体"/>
          <w:spacing w:val="-1"/>
          <w:sz w:val="20"/>
        </w:rPr>
        <w:t>如磁浮列车铁道馆、丰田</w:t>
      </w:r>
      <w:r>
        <w:fldChar w:fldCharType="begin"/>
      </w:r>
      <w:r>
        <w:instrText xml:space="preserve"> HYPERLINK "https://livejapan.com/zh-cn/go-visiting/go-museums/go-other-museums/" \h </w:instrText>
      </w:r>
      <w:r>
        <w:fldChar w:fldCharType="separate"/>
      </w:r>
      <w:r>
        <w:rPr>
          <w:rFonts w:hint="eastAsia" w:ascii="宋体" w:eastAsia="宋体"/>
          <w:spacing w:val="-1"/>
          <w:sz w:val="20"/>
        </w:rPr>
        <w:t>博物馆</w:t>
      </w:r>
      <w:r>
        <w:rPr>
          <w:rFonts w:hint="eastAsia" w:ascii="宋体" w:eastAsia="宋体"/>
          <w:spacing w:val="-1"/>
          <w:sz w:val="20"/>
        </w:rPr>
        <w:fldChar w:fldCharType="end"/>
      </w:r>
      <w:r>
        <w:rPr>
          <w:rFonts w:hint="eastAsia" w:ascii="宋体" w:eastAsia="宋体"/>
          <w:spacing w:val="-1"/>
          <w:sz w:val="20"/>
        </w:rPr>
        <w:t>、丰田产业技术纪念馆，便能清楚窥探出名古屋的另外一面。近</w:t>
      </w:r>
      <w:r>
        <w:rPr>
          <w:rFonts w:hint="eastAsia" w:ascii="宋体" w:eastAsia="宋体"/>
          <w:spacing w:val="4"/>
          <w:w w:val="95"/>
          <w:sz w:val="20"/>
        </w:rPr>
        <w:t xml:space="preserve">年来，名古屋也以举办世界 </w:t>
      </w:r>
      <w:r>
        <w:fldChar w:fldCharType="begin"/>
      </w:r>
      <w:r>
        <w:instrText xml:space="preserve"> HYPERLINK "https://livejapan.com/zh-cn/go-visiting/go-contemporary-culture/go-cosplay-shops/" \h </w:instrText>
      </w:r>
      <w:r>
        <w:fldChar w:fldCharType="separate"/>
      </w:r>
      <w:r>
        <w:rPr>
          <w:rFonts w:ascii="Calibri" w:eastAsia="Calibri"/>
          <w:w w:val="95"/>
          <w:sz w:val="20"/>
        </w:rPr>
        <w:t>Cosplay</w:t>
      </w:r>
      <w:r>
        <w:rPr>
          <w:rFonts w:ascii="Calibri" w:eastAsia="Calibri"/>
          <w:spacing w:val="102"/>
          <w:sz w:val="20"/>
        </w:rPr>
        <w:t xml:space="preserve"> </w:t>
      </w:r>
      <w:r>
        <w:rPr>
          <w:rFonts w:ascii="Calibri" w:eastAsia="Calibri"/>
          <w:spacing w:val="102"/>
          <w:sz w:val="20"/>
        </w:rPr>
        <w:fldChar w:fldCharType="end"/>
      </w:r>
      <w:r>
        <w:rPr>
          <w:rFonts w:hint="eastAsia" w:ascii="宋体" w:eastAsia="宋体"/>
          <w:spacing w:val="4"/>
          <w:w w:val="95"/>
          <w:sz w:val="20"/>
        </w:rPr>
        <w:t xml:space="preserve">高峰会而声名大噪，集合 </w:t>
      </w:r>
      <w:r>
        <w:rPr>
          <w:rFonts w:ascii="Calibri" w:eastAsia="Calibri"/>
          <w:w w:val="95"/>
          <w:sz w:val="20"/>
        </w:rPr>
        <w:t>20</w:t>
      </w:r>
      <w:r>
        <w:rPr>
          <w:rFonts w:ascii="Calibri" w:eastAsia="Calibri"/>
          <w:spacing w:val="100"/>
          <w:sz w:val="20"/>
        </w:rPr>
        <w:t xml:space="preserve"> </w:t>
      </w:r>
      <w:r>
        <w:rPr>
          <w:rFonts w:hint="eastAsia" w:ascii="宋体" w:eastAsia="宋体"/>
          <w:w w:val="95"/>
          <w:sz w:val="20"/>
        </w:rPr>
        <w:t>个国家的玩家们盛装出席，互相</w:t>
      </w:r>
      <w:r>
        <w:rPr>
          <w:rFonts w:hint="eastAsia" w:ascii="宋体" w:eastAsia="宋体"/>
          <w:spacing w:val="-3"/>
          <w:w w:val="95"/>
          <w:sz w:val="20"/>
        </w:rPr>
        <w:t xml:space="preserve">竞争观摩，以大规模游行来迎接 </w:t>
      </w:r>
      <w:r>
        <w:fldChar w:fldCharType="begin"/>
      </w:r>
      <w:r>
        <w:instrText xml:space="preserve"> HYPERLINK "https://livejapan.com/zh-cn/go-visiting/go-contemporary-culture/go-cosplay-shops/" \h </w:instrText>
      </w:r>
      <w:r>
        <w:fldChar w:fldCharType="separate"/>
      </w:r>
      <w:r>
        <w:rPr>
          <w:rFonts w:ascii="Calibri" w:eastAsia="Calibri"/>
          <w:w w:val="95"/>
          <w:sz w:val="20"/>
        </w:rPr>
        <w:t>Cosplay</w:t>
      </w:r>
      <w:r>
        <w:rPr>
          <w:rFonts w:ascii="Calibri" w:eastAsia="Calibri"/>
          <w:spacing w:val="12"/>
          <w:w w:val="95"/>
          <w:sz w:val="20"/>
        </w:rPr>
        <w:t xml:space="preserve"> </w:t>
      </w:r>
      <w:r>
        <w:rPr>
          <w:rFonts w:ascii="Calibri" w:eastAsia="Calibri"/>
          <w:spacing w:val="12"/>
          <w:w w:val="95"/>
          <w:sz w:val="20"/>
        </w:rPr>
        <w:fldChar w:fldCharType="end"/>
      </w:r>
      <w:r>
        <w:rPr>
          <w:rFonts w:hint="eastAsia" w:ascii="宋体" w:eastAsia="宋体"/>
          <w:w w:val="95"/>
          <w:sz w:val="20"/>
        </w:rPr>
        <w:t>界一年一度的盛事。</w:t>
      </w:r>
    </w:p>
    <w:p w14:paraId="184A045F">
      <w:pPr>
        <w:spacing w:before="49"/>
        <w:ind w:left="180" w:right="0" w:firstLine="0"/>
        <w:jc w:val="left"/>
        <w:rPr>
          <w:rFonts w:hint="eastAsia" w:ascii="宋体" w:eastAsia="宋体"/>
          <w:sz w:val="20"/>
        </w:rPr>
      </w:pPr>
      <w:bookmarkStart w:id="68" w:name="【京都】"/>
      <w:bookmarkEnd w:id="68"/>
      <w:r>
        <w:rPr>
          <w:rFonts w:hint="eastAsia" w:ascii="宋体" w:eastAsia="宋体"/>
          <w:color w:val="FF0000"/>
          <w:w w:val="95"/>
          <w:sz w:val="20"/>
        </w:rPr>
        <w:t>【京都】</w:t>
      </w:r>
    </w:p>
    <w:p w14:paraId="4DAD44E4">
      <w:pPr>
        <w:spacing w:before="56" w:line="292" w:lineRule="auto"/>
        <w:ind w:left="180" w:right="6880" w:firstLine="0"/>
        <w:jc w:val="left"/>
        <w:rPr>
          <w:rFonts w:hint="eastAsia" w:ascii="宋体" w:eastAsia="宋体"/>
          <w:sz w:val="20"/>
        </w:rPr>
      </w:pPr>
      <w:r>
        <w:rPr>
          <w:rFonts w:hint="eastAsia" w:ascii="宋体" w:eastAsia="宋体"/>
          <w:spacing w:val="-2"/>
          <w:w w:val="95"/>
          <w:sz w:val="20"/>
        </w:rPr>
        <w:t xml:space="preserve">都道府县： </w:t>
      </w:r>
      <w:r>
        <w:fldChar w:fldCharType="begin"/>
      </w:r>
      <w:r>
        <w:instrText xml:space="preserve"> HYPERLINK "https://livejapan.com/zh-cn/in-kansai/in-pref-kyoto/spot-list/area-al2601/" \h </w:instrText>
      </w:r>
      <w:r>
        <w:fldChar w:fldCharType="separate"/>
      </w:r>
      <w:r>
        <w:rPr>
          <w:rFonts w:hint="eastAsia" w:ascii="宋体" w:eastAsia="宋体"/>
          <w:w w:val="95"/>
          <w:sz w:val="20"/>
        </w:rPr>
        <w:t>京都府</w:t>
      </w:r>
      <w:r>
        <w:rPr>
          <w:rFonts w:hint="eastAsia" w:ascii="宋体" w:eastAsia="宋体"/>
          <w:w w:val="95"/>
          <w:sz w:val="20"/>
        </w:rPr>
        <w:fldChar w:fldCharType="end"/>
      </w:r>
      <w:r>
        <w:rPr>
          <w:rFonts w:hint="eastAsia" w:ascii="宋体" w:eastAsia="宋体"/>
          <w:spacing w:val="-10"/>
          <w:w w:val="95"/>
          <w:sz w:val="20"/>
        </w:rPr>
        <w:t xml:space="preserve">特点： </w:t>
      </w:r>
      <w:r>
        <w:fldChar w:fldCharType="begin"/>
      </w:r>
      <w:r>
        <w:instrText xml:space="preserve"> HYPERLINK "https://livejapan.com/zh-cn/go-visiting/go-traditional-culture/" \h </w:instrText>
      </w:r>
      <w:r>
        <w:fldChar w:fldCharType="separate"/>
      </w:r>
      <w:r>
        <w:rPr>
          <w:rFonts w:hint="eastAsia" w:ascii="宋体" w:eastAsia="宋体"/>
          <w:w w:val="95"/>
          <w:sz w:val="20"/>
        </w:rPr>
        <w:t>传统文化</w:t>
      </w:r>
      <w:r>
        <w:rPr>
          <w:rFonts w:hint="eastAsia" w:ascii="宋体" w:eastAsia="宋体"/>
          <w:w w:val="95"/>
          <w:sz w:val="20"/>
        </w:rPr>
        <w:fldChar w:fldCharType="end"/>
      </w:r>
    </w:p>
    <w:p w14:paraId="31A722DE">
      <w:pPr>
        <w:spacing w:before="0" w:line="292" w:lineRule="auto"/>
        <w:ind w:left="180" w:right="1679" w:firstLine="0"/>
        <w:jc w:val="left"/>
        <w:rPr>
          <w:rFonts w:hint="eastAsia" w:ascii="宋体" w:eastAsia="宋体"/>
          <w:sz w:val="20"/>
        </w:rPr>
      </w:pPr>
      <w:r>
        <w:rPr>
          <w:rFonts w:hint="eastAsia" w:ascii="宋体" w:eastAsia="宋体"/>
          <w:w w:val="95"/>
          <w:sz w:val="20"/>
        </w:rPr>
        <w:t>精选</w:t>
      </w:r>
      <w:r>
        <w:fldChar w:fldCharType="begin"/>
      </w:r>
      <w:r>
        <w:instrText xml:space="preserve"> HYPERLINK "https://livejapan.com/zh-cn/go-visiting/" \h </w:instrText>
      </w:r>
      <w:r>
        <w:fldChar w:fldCharType="separate"/>
      </w:r>
      <w:r>
        <w:rPr>
          <w:rFonts w:hint="eastAsia" w:ascii="宋体" w:eastAsia="宋体"/>
          <w:w w:val="95"/>
          <w:sz w:val="20"/>
        </w:rPr>
        <w:t>观光</w:t>
      </w:r>
      <w:r>
        <w:rPr>
          <w:rFonts w:hint="eastAsia" w:ascii="宋体" w:eastAsia="宋体"/>
          <w:w w:val="95"/>
          <w:sz w:val="20"/>
        </w:rPr>
        <w:fldChar w:fldCharType="end"/>
      </w:r>
      <w:r>
        <w:rPr>
          <w:rFonts w:hint="eastAsia" w:ascii="宋体" w:eastAsia="宋体"/>
          <w:w w:val="95"/>
          <w:sz w:val="20"/>
        </w:rPr>
        <w:t>：</w:t>
      </w:r>
      <w:r>
        <w:rPr>
          <w:rFonts w:hint="eastAsia" w:ascii="宋体" w:eastAsia="宋体"/>
          <w:spacing w:val="179"/>
          <w:sz w:val="20"/>
        </w:rPr>
        <w:t xml:space="preserve"> </w:t>
      </w:r>
      <w:r>
        <w:fldChar w:fldCharType="begin"/>
      </w:r>
      <w:r>
        <w:instrText xml:space="preserve"> HYPERLINK "https://livejapan.com/zh-cn/in-kansai/in-pref-kyoto/in-fushimi_uji/spot-list/area-as2601006/" \h </w:instrText>
      </w:r>
      <w:r>
        <w:fldChar w:fldCharType="separate"/>
      </w:r>
      <w:r>
        <w:rPr>
          <w:rFonts w:hint="eastAsia" w:ascii="宋体" w:eastAsia="宋体"/>
          <w:w w:val="95"/>
          <w:sz w:val="20"/>
        </w:rPr>
        <w:t>伏见</w:t>
      </w:r>
      <w:r>
        <w:rPr>
          <w:rFonts w:hint="eastAsia" w:ascii="宋体" w:eastAsia="宋体"/>
          <w:w w:val="95"/>
          <w:sz w:val="20"/>
        </w:rPr>
        <w:fldChar w:fldCharType="end"/>
      </w:r>
      <w:r>
        <w:rPr>
          <w:rFonts w:hint="eastAsia" w:ascii="宋体" w:eastAsia="宋体"/>
          <w:w w:val="95"/>
          <w:sz w:val="20"/>
        </w:rPr>
        <w:t>稻荷大社、</w:t>
      </w:r>
      <w:r>
        <w:fldChar w:fldCharType="begin"/>
      </w:r>
      <w:r>
        <w:instrText xml:space="preserve"> HYPERLINK "https://livejapan.com/zh-cn/in-kansai/in-pref-kyoto/in-gion_kawaramachi_kiyomizu-dera-temple/" \h </w:instrText>
      </w:r>
      <w:r>
        <w:fldChar w:fldCharType="separate"/>
      </w:r>
      <w:r>
        <w:rPr>
          <w:rFonts w:hint="eastAsia" w:ascii="宋体" w:eastAsia="宋体"/>
          <w:w w:val="95"/>
          <w:sz w:val="20"/>
        </w:rPr>
        <w:t>清水寺</w:t>
      </w:r>
      <w:r>
        <w:rPr>
          <w:rFonts w:hint="eastAsia" w:ascii="宋体" w:eastAsia="宋体"/>
          <w:w w:val="95"/>
          <w:sz w:val="20"/>
        </w:rPr>
        <w:fldChar w:fldCharType="end"/>
      </w:r>
      <w:r>
        <w:rPr>
          <w:rFonts w:hint="eastAsia" w:ascii="宋体" w:eastAsia="宋体"/>
          <w:w w:val="95"/>
          <w:sz w:val="20"/>
        </w:rPr>
        <w:t>、</w:t>
      </w:r>
      <w:r>
        <w:fldChar w:fldCharType="begin"/>
      </w:r>
      <w:r>
        <w:instrText xml:space="preserve"> HYPERLINK "https://livejapan.com/zh-cn/in-kansai/in-pref-kyoto/in-kinkakuji-temple_kitayama/spot-list/area-as2601005/" \h </w:instrText>
      </w:r>
      <w:r>
        <w:fldChar w:fldCharType="separate"/>
      </w:r>
      <w:r>
        <w:rPr>
          <w:rFonts w:hint="eastAsia" w:ascii="宋体" w:eastAsia="宋体"/>
          <w:w w:val="95"/>
          <w:sz w:val="20"/>
        </w:rPr>
        <w:t>金阁寺</w:t>
      </w:r>
      <w:r>
        <w:rPr>
          <w:rFonts w:hint="eastAsia" w:ascii="宋体" w:eastAsia="宋体"/>
          <w:w w:val="95"/>
          <w:sz w:val="20"/>
        </w:rPr>
        <w:fldChar w:fldCharType="end"/>
      </w:r>
      <w:r>
        <w:rPr>
          <w:rFonts w:hint="eastAsia" w:ascii="宋体" w:eastAsia="宋体"/>
          <w:w w:val="95"/>
          <w:sz w:val="20"/>
        </w:rPr>
        <w:t>、龙安寺、</w:t>
      </w:r>
      <w:r>
        <w:fldChar w:fldCharType="begin"/>
      </w:r>
      <w:r>
        <w:instrText xml:space="preserve"> HYPERLINK "https://livejapan.com/zh-cn/in-kansai/in-pref-kyoto/in-gion_kawaramachi_kiyomizu-dera-temple/" \h </w:instrText>
      </w:r>
      <w:r>
        <w:fldChar w:fldCharType="separate"/>
      </w:r>
      <w:r>
        <w:rPr>
          <w:rFonts w:hint="eastAsia" w:ascii="宋体" w:eastAsia="宋体"/>
          <w:w w:val="95"/>
          <w:sz w:val="20"/>
        </w:rPr>
        <w:t>祇园</w:t>
      </w:r>
      <w:r>
        <w:rPr>
          <w:rFonts w:hint="eastAsia" w:ascii="宋体" w:eastAsia="宋体"/>
          <w:w w:val="95"/>
          <w:sz w:val="20"/>
        </w:rPr>
        <w:fldChar w:fldCharType="end"/>
      </w:r>
      <w:r>
        <w:rPr>
          <w:rFonts w:hint="eastAsia" w:ascii="宋体" w:eastAsia="宋体"/>
          <w:w w:val="95"/>
          <w:sz w:val="20"/>
        </w:rPr>
        <w:t>、京都国立</w:t>
      </w:r>
      <w:r>
        <w:fldChar w:fldCharType="begin"/>
      </w:r>
      <w:r>
        <w:instrText xml:space="preserve"> HYPERLINK "https://livejapan.com/zh-cn/go-visiting/go-museums/go-other-museums/" \h </w:instrText>
      </w:r>
      <w:r>
        <w:fldChar w:fldCharType="separate"/>
      </w:r>
      <w:r>
        <w:rPr>
          <w:rFonts w:hint="eastAsia" w:ascii="宋体" w:eastAsia="宋体"/>
          <w:w w:val="95"/>
          <w:sz w:val="20"/>
        </w:rPr>
        <w:t>博物馆</w:t>
      </w:r>
      <w:r>
        <w:rPr>
          <w:rFonts w:hint="eastAsia" w:ascii="宋体" w:eastAsia="宋体"/>
          <w:w w:val="95"/>
          <w:sz w:val="20"/>
        </w:rPr>
        <w:fldChar w:fldCharType="end"/>
      </w:r>
      <w:r>
        <w:rPr>
          <w:rFonts w:hint="eastAsia" w:ascii="宋体" w:eastAsia="宋体"/>
          <w:spacing w:val="-7"/>
          <w:w w:val="95"/>
          <w:sz w:val="20"/>
        </w:rPr>
        <w:t>代表料理： 怀石料理、</w:t>
      </w:r>
      <w:r>
        <w:fldChar w:fldCharType="begin"/>
      </w:r>
      <w:r>
        <w:instrText xml:space="preserve"> HYPERLINK "https://livejapan.com/zh-cn/go-eating/go-japanese-food/go-tofu/" \h </w:instrText>
      </w:r>
      <w:r>
        <w:fldChar w:fldCharType="separate"/>
      </w:r>
      <w:r>
        <w:rPr>
          <w:rFonts w:hint="eastAsia" w:ascii="宋体" w:eastAsia="宋体"/>
          <w:w w:val="95"/>
          <w:sz w:val="20"/>
        </w:rPr>
        <w:t>豆腐皮</w:t>
      </w:r>
      <w:r>
        <w:rPr>
          <w:rFonts w:hint="eastAsia" w:ascii="宋体" w:eastAsia="宋体"/>
          <w:w w:val="95"/>
          <w:sz w:val="20"/>
        </w:rPr>
        <w:fldChar w:fldCharType="end"/>
      </w:r>
      <w:r>
        <w:rPr>
          <w:rFonts w:hint="eastAsia" w:ascii="宋体" w:eastAsia="宋体"/>
          <w:w w:val="95"/>
          <w:sz w:val="20"/>
        </w:rPr>
        <w:t>、精进料理、八桥</w:t>
      </w:r>
    </w:p>
    <w:p w14:paraId="37D88D62">
      <w:pPr>
        <w:spacing w:before="0" w:line="292" w:lineRule="auto"/>
        <w:ind w:left="180" w:right="217" w:firstLine="0"/>
        <w:jc w:val="both"/>
        <w:rPr>
          <w:rFonts w:hint="eastAsia" w:ascii="宋体" w:eastAsia="宋体"/>
          <w:sz w:val="20"/>
        </w:rPr>
      </w:pPr>
      <w:r>
        <w:rPr>
          <w:rFonts w:hint="eastAsia" w:ascii="宋体" w:eastAsia="宋体"/>
          <w:w w:val="95"/>
          <w:sz w:val="20"/>
        </w:rPr>
        <w:t>拥有千年以上历史，曾为日本首都的京都，是体验日本</w:t>
      </w:r>
      <w:r>
        <w:fldChar w:fldCharType="begin"/>
      </w:r>
      <w:r>
        <w:instrText xml:space="preserve"> HYPERLINK "https://livejapan.com/zh-cn/go-visiting/go-traditional-culture/" \h </w:instrText>
      </w:r>
      <w:r>
        <w:fldChar w:fldCharType="separate"/>
      </w:r>
      <w:r>
        <w:rPr>
          <w:rFonts w:hint="eastAsia" w:ascii="宋体" w:eastAsia="宋体"/>
          <w:w w:val="95"/>
          <w:sz w:val="20"/>
        </w:rPr>
        <w:t>传统文化</w:t>
      </w:r>
      <w:r>
        <w:rPr>
          <w:rFonts w:hint="eastAsia" w:ascii="宋体" w:eastAsia="宋体"/>
          <w:w w:val="95"/>
          <w:sz w:val="20"/>
        </w:rPr>
        <w:fldChar w:fldCharType="end"/>
      </w:r>
      <w:r>
        <w:rPr>
          <w:rFonts w:hint="eastAsia" w:ascii="宋体" w:eastAsia="宋体"/>
          <w:w w:val="95"/>
          <w:sz w:val="20"/>
        </w:rPr>
        <w:t>的最佳场所。举凡</w:t>
      </w:r>
      <w:r>
        <w:fldChar w:fldCharType="begin"/>
      </w:r>
      <w:r>
        <w:instrText xml:space="preserve"> HYPERLINK "https://livejapan.com/zh-cn/in-kansai/in-pref-kyoto/in-kinkakuji-temple_kitayama/spot-list/area-as2601005/" \h </w:instrText>
      </w:r>
      <w:r>
        <w:fldChar w:fldCharType="separate"/>
      </w:r>
      <w:r>
        <w:rPr>
          <w:rFonts w:hint="eastAsia" w:ascii="宋体" w:eastAsia="宋体"/>
          <w:w w:val="95"/>
          <w:sz w:val="20"/>
        </w:rPr>
        <w:t>金阁寺</w:t>
      </w:r>
      <w:r>
        <w:rPr>
          <w:rFonts w:hint="eastAsia" w:ascii="宋体" w:eastAsia="宋体"/>
          <w:w w:val="95"/>
          <w:sz w:val="20"/>
        </w:rPr>
        <w:fldChar w:fldCharType="end"/>
      </w:r>
      <w:r>
        <w:rPr>
          <w:rFonts w:hint="eastAsia" w:ascii="宋体" w:eastAsia="宋体"/>
          <w:w w:val="95"/>
          <w:sz w:val="20"/>
        </w:rPr>
        <w:t>、以石</w:t>
      </w:r>
      <w:r>
        <w:rPr>
          <w:rFonts w:hint="eastAsia" w:ascii="宋体" w:eastAsia="宋体"/>
          <w:spacing w:val="49"/>
          <w:w w:val="95"/>
          <w:sz w:val="20"/>
        </w:rPr>
        <w:t xml:space="preserve"> </w:t>
      </w:r>
      <w:r>
        <w:rPr>
          <w:rFonts w:hint="eastAsia" w:ascii="宋体" w:eastAsia="宋体"/>
          <w:spacing w:val="4"/>
          <w:w w:val="95"/>
          <w:sz w:val="20"/>
        </w:rPr>
        <w:t xml:space="preserve">庭闻名的龙安寺、矗立着 </w:t>
      </w:r>
      <w:r>
        <w:rPr>
          <w:rFonts w:ascii="Calibri" w:eastAsia="Calibri"/>
          <w:w w:val="95"/>
          <w:sz w:val="20"/>
        </w:rPr>
        <w:t>5000</w:t>
      </w:r>
      <w:r>
        <w:rPr>
          <w:rFonts w:ascii="Calibri" w:eastAsia="Calibri"/>
          <w:spacing w:val="69"/>
          <w:sz w:val="20"/>
        </w:rPr>
        <w:t xml:space="preserve"> </w:t>
      </w:r>
      <w:r>
        <w:rPr>
          <w:rFonts w:hint="eastAsia" w:ascii="宋体" w:eastAsia="宋体"/>
          <w:w w:val="95"/>
          <w:sz w:val="20"/>
        </w:rPr>
        <w:t>座以上红色鸟居的</w:t>
      </w:r>
      <w:r>
        <w:fldChar w:fldCharType="begin"/>
      </w:r>
      <w:r>
        <w:instrText xml:space="preserve"> HYPERLINK "https://livejapan.com/zh-cn/in-kansai/in-pref-kyoto/in-fushimi_uji/spot-list/area-as2601006/" \h </w:instrText>
      </w:r>
      <w:r>
        <w:fldChar w:fldCharType="separate"/>
      </w:r>
      <w:r>
        <w:rPr>
          <w:rFonts w:hint="eastAsia" w:ascii="宋体" w:eastAsia="宋体"/>
          <w:w w:val="95"/>
          <w:sz w:val="20"/>
        </w:rPr>
        <w:t>伏见</w:t>
      </w:r>
      <w:r>
        <w:rPr>
          <w:rFonts w:hint="eastAsia" w:ascii="宋体" w:eastAsia="宋体"/>
          <w:w w:val="95"/>
          <w:sz w:val="20"/>
        </w:rPr>
        <w:fldChar w:fldCharType="end"/>
      </w:r>
      <w:r>
        <w:rPr>
          <w:rFonts w:hint="eastAsia" w:ascii="宋体" w:eastAsia="宋体"/>
          <w:spacing w:val="4"/>
          <w:w w:val="95"/>
          <w:sz w:val="20"/>
        </w:rPr>
        <w:t xml:space="preserve">稻荷大社等等，市内保留了约 </w:t>
      </w:r>
      <w:r>
        <w:rPr>
          <w:rFonts w:ascii="Calibri" w:eastAsia="Calibri"/>
          <w:w w:val="95"/>
          <w:sz w:val="20"/>
        </w:rPr>
        <w:t>2000</w:t>
      </w:r>
      <w:r>
        <w:rPr>
          <w:rFonts w:ascii="Calibri" w:eastAsia="Calibri"/>
          <w:spacing w:val="69"/>
          <w:sz w:val="20"/>
        </w:rPr>
        <w:t xml:space="preserve"> </w:t>
      </w:r>
      <w:r>
        <w:rPr>
          <w:rFonts w:hint="eastAsia" w:ascii="宋体" w:eastAsia="宋体"/>
          <w:w w:val="95"/>
          <w:sz w:val="20"/>
        </w:rPr>
        <w:t>座寺庙与</w:t>
      </w:r>
      <w:r>
        <w:fldChar w:fldCharType="begin"/>
      </w:r>
      <w:r>
        <w:instrText xml:space="preserve"> HYPERLINK "https://livejapan.com/zh-cn/go-visiting/go-architecture/go-shrines/" \h </w:instrText>
      </w:r>
      <w:r>
        <w:fldChar w:fldCharType="separate"/>
      </w:r>
      <w:r>
        <w:rPr>
          <w:rFonts w:hint="eastAsia" w:ascii="宋体" w:eastAsia="宋体"/>
          <w:w w:val="95"/>
          <w:sz w:val="20"/>
        </w:rPr>
        <w:t>神社</w:t>
      </w:r>
      <w:r>
        <w:rPr>
          <w:rFonts w:hint="eastAsia" w:ascii="宋体" w:eastAsia="宋体"/>
          <w:w w:val="95"/>
          <w:sz w:val="20"/>
        </w:rPr>
        <w:fldChar w:fldCharType="end"/>
      </w:r>
      <w:r>
        <w:rPr>
          <w:rFonts w:hint="eastAsia" w:ascii="宋体" w:eastAsia="宋体"/>
          <w:w w:val="95"/>
          <w:sz w:val="20"/>
        </w:rPr>
        <w:t>。而京都最引人注目的</w:t>
      </w:r>
      <w:r>
        <w:fldChar w:fldCharType="begin"/>
      </w:r>
      <w:r>
        <w:instrText xml:space="preserve"> HYPERLINK "https://livejapan.com/zh-cn/go-visiting/" \h </w:instrText>
      </w:r>
      <w:r>
        <w:fldChar w:fldCharType="separate"/>
      </w:r>
      <w:r>
        <w:rPr>
          <w:rFonts w:hint="eastAsia" w:ascii="宋体" w:eastAsia="宋体"/>
          <w:w w:val="95"/>
          <w:sz w:val="20"/>
        </w:rPr>
        <w:t>观光</w:t>
      </w:r>
      <w:r>
        <w:rPr>
          <w:rFonts w:hint="eastAsia" w:ascii="宋体" w:eastAsia="宋体"/>
          <w:w w:val="95"/>
          <w:sz w:val="20"/>
        </w:rPr>
        <w:fldChar w:fldCharType="end"/>
      </w:r>
      <w:r>
        <w:rPr>
          <w:rFonts w:hint="eastAsia" w:ascii="宋体" w:eastAsia="宋体"/>
          <w:w w:val="95"/>
          <w:sz w:val="20"/>
        </w:rPr>
        <w:t>景点之一，首推</w:t>
      </w:r>
      <w:r>
        <w:fldChar w:fldCharType="begin"/>
      </w:r>
      <w:r>
        <w:instrText xml:space="preserve"> HYPERLINK "https://livejapan.com/zh-cn/in-kansai/in-pref-kyoto/in-gion_kawaramachi_kiyomizu-dera-temple/" \h </w:instrText>
      </w:r>
      <w:r>
        <w:fldChar w:fldCharType="separate"/>
      </w:r>
      <w:r>
        <w:rPr>
          <w:rFonts w:hint="eastAsia" w:ascii="宋体" w:eastAsia="宋体"/>
          <w:w w:val="95"/>
          <w:sz w:val="20"/>
        </w:rPr>
        <w:t>祇园</w:t>
      </w:r>
      <w:r>
        <w:rPr>
          <w:rFonts w:hint="eastAsia" w:ascii="宋体" w:eastAsia="宋体"/>
          <w:w w:val="95"/>
          <w:sz w:val="20"/>
        </w:rPr>
        <w:fldChar w:fldCharType="end"/>
      </w:r>
      <w:r>
        <w:rPr>
          <w:rFonts w:hint="eastAsia" w:ascii="宋体" w:eastAsia="宋体"/>
          <w:w w:val="95"/>
          <w:sz w:val="20"/>
        </w:rPr>
        <w:t>的「艺者地区」，平常虽然很难见到艺</w:t>
      </w:r>
      <w:r>
        <w:rPr>
          <w:rFonts w:hint="eastAsia" w:ascii="宋体" w:eastAsia="宋体"/>
          <w:spacing w:val="49"/>
          <w:w w:val="95"/>
          <w:sz w:val="20"/>
        </w:rPr>
        <w:t xml:space="preserve"> </w:t>
      </w:r>
      <w:r>
        <w:rPr>
          <w:rFonts w:hint="eastAsia" w:ascii="宋体" w:eastAsia="宋体"/>
          <w:w w:val="95"/>
          <w:sz w:val="20"/>
        </w:rPr>
        <w:t>妓与舞妓们，但在这里运气好一点的话，说不定可以巧遇走在路上的和服美人！喜爱美术或历史</w:t>
      </w:r>
      <w:r>
        <w:rPr>
          <w:rFonts w:hint="eastAsia" w:ascii="宋体" w:eastAsia="宋体"/>
          <w:spacing w:val="49"/>
          <w:w w:val="95"/>
          <w:sz w:val="20"/>
        </w:rPr>
        <w:t xml:space="preserve"> </w:t>
      </w:r>
      <w:r>
        <w:rPr>
          <w:rFonts w:hint="eastAsia" w:ascii="宋体" w:eastAsia="宋体"/>
          <w:spacing w:val="-4"/>
          <w:w w:val="95"/>
          <w:sz w:val="20"/>
        </w:rPr>
        <w:t xml:space="preserve">的人，绝不能错过收藏了 </w:t>
      </w:r>
      <w:r>
        <w:rPr>
          <w:rFonts w:ascii="Calibri" w:eastAsia="Calibri"/>
          <w:w w:val="95"/>
          <w:sz w:val="20"/>
        </w:rPr>
        <w:t>230</w:t>
      </w:r>
      <w:r>
        <w:rPr>
          <w:rFonts w:ascii="Calibri" w:eastAsia="Calibri"/>
          <w:spacing w:val="20"/>
          <w:w w:val="95"/>
          <w:sz w:val="20"/>
        </w:rPr>
        <w:t xml:space="preserve"> </w:t>
      </w:r>
      <w:r>
        <w:rPr>
          <w:rFonts w:hint="eastAsia" w:ascii="宋体" w:eastAsia="宋体"/>
          <w:w w:val="95"/>
          <w:sz w:val="20"/>
        </w:rPr>
        <w:t>件以上国宝与重要文化文物的京都国立</w:t>
      </w:r>
      <w:r>
        <w:fldChar w:fldCharType="begin"/>
      </w:r>
      <w:r>
        <w:instrText xml:space="preserve"> HYPERLINK "https://livejapan.com/zh-cn/go-visiting/go-museums/go-other-museums/" \h </w:instrText>
      </w:r>
      <w:r>
        <w:fldChar w:fldCharType="separate"/>
      </w:r>
      <w:r>
        <w:rPr>
          <w:rFonts w:hint="eastAsia" w:ascii="宋体" w:eastAsia="宋体"/>
          <w:w w:val="95"/>
          <w:sz w:val="20"/>
        </w:rPr>
        <w:t>博物馆</w:t>
      </w:r>
      <w:r>
        <w:rPr>
          <w:rFonts w:hint="eastAsia" w:ascii="宋体" w:eastAsia="宋体"/>
          <w:w w:val="95"/>
          <w:sz w:val="20"/>
        </w:rPr>
        <w:fldChar w:fldCharType="end"/>
      </w:r>
      <w:r>
        <w:rPr>
          <w:rFonts w:hint="eastAsia" w:ascii="宋体" w:eastAsia="宋体"/>
          <w:w w:val="95"/>
          <w:sz w:val="20"/>
        </w:rPr>
        <w:t>。</w:t>
      </w:r>
    </w:p>
    <w:p w14:paraId="7DB05E27">
      <w:pPr>
        <w:spacing w:before="0" w:line="253" w:lineRule="exact"/>
        <w:ind w:left="180" w:right="0" w:firstLine="0"/>
        <w:jc w:val="left"/>
        <w:rPr>
          <w:rFonts w:hint="eastAsia" w:ascii="宋体" w:eastAsia="宋体"/>
          <w:sz w:val="20"/>
        </w:rPr>
      </w:pPr>
      <w:bookmarkStart w:id="69" w:name="【奈良】"/>
      <w:bookmarkEnd w:id="69"/>
      <w:r>
        <w:rPr>
          <w:rFonts w:hint="eastAsia" w:ascii="宋体" w:eastAsia="宋体"/>
          <w:color w:val="FF0000"/>
          <w:w w:val="95"/>
          <w:sz w:val="20"/>
        </w:rPr>
        <w:t>【奈良】</w:t>
      </w:r>
    </w:p>
    <w:p w14:paraId="369CECE6">
      <w:pPr>
        <w:spacing w:before="53"/>
        <w:ind w:left="180" w:right="0" w:firstLine="0"/>
        <w:jc w:val="left"/>
        <w:rPr>
          <w:rFonts w:hint="eastAsia" w:ascii="宋体" w:eastAsia="宋体"/>
          <w:sz w:val="20"/>
        </w:rPr>
      </w:pPr>
      <w:r>
        <w:rPr>
          <w:rFonts w:hint="eastAsia" w:ascii="宋体" w:eastAsia="宋体"/>
          <w:spacing w:val="-4"/>
          <w:w w:val="95"/>
          <w:sz w:val="20"/>
        </w:rPr>
        <w:t xml:space="preserve">都道府县： </w:t>
      </w:r>
      <w:r>
        <w:fldChar w:fldCharType="begin"/>
      </w:r>
      <w:r>
        <w:instrText xml:space="preserve"> HYPERLINK "https://livejapan.com/zh-cn/in-kansai/in-pref-nara/spot-list/area-al2901/" \h </w:instrText>
      </w:r>
      <w:r>
        <w:fldChar w:fldCharType="separate"/>
      </w:r>
      <w:r>
        <w:rPr>
          <w:rFonts w:hint="eastAsia" w:ascii="宋体" w:eastAsia="宋体"/>
          <w:w w:val="95"/>
          <w:sz w:val="20"/>
        </w:rPr>
        <w:t>奈良县</w:t>
      </w:r>
      <w:r>
        <w:rPr>
          <w:rFonts w:hint="eastAsia" w:ascii="宋体" w:eastAsia="宋体"/>
          <w:w w:val="95"/>
          <w:sz w:val="20"/>
        </w:rPr>
        <w:fldChar w:fldCharType="end"/>
      </w:r>
    </w:p>
    <w:p w14:paraId="13EEC630">
      <w:pPr>
        <w:spacing w:before="56"/>
        <w:ind w:left="180" w:right="0" w:firstLine="0"/>
        <w:jc w:val="left"/>
        <w:rPr>
          <w:rFonts w:hint="eastAsia" w:ascii="宋体" w:eastAsia="宋体"/>
          <w:sz w:val="20"/>
        </w:rPr>
      </w:pPr>
      <w:r>
        <w:rPr>
          <w:rFonts w:hint="eastAsia" w:ascii="宋体" w:eastAsia="宋体"/>
          <w:spacing w:val="-4"/>
          <w:w w:val="95"/>
          <w:sz w:val="20"/>
        </w:rPr>
        <w:t xml:space="preserve">特点： </w:t>
      </w:r>
      <w:r>
        <w:fldChar w:fldCharType="begin"/>
      </w:r>
      <w:r>
        <w:instrText xml:space="preserve"> HYPERLINK "https://livejapan.com/zh-cn/go-visiting/go-nature/" \h </w:instrText>
      </w:r>
      <w:r>
        <w:fldChar w:fldCharType="separate"/>
      </w:r>
      <w:r>
        <w:rPr>
          <w:rFonts w:hint="eastAsia" w:ascii="宋体" w:eastAsia="宋体"/>
          <w:w w:val="95"/>
          <w:sz w:val="20"/>
        </w:rPr>
        <w:t>自然</w:t>
      </w:r>
      <w:r>
        <w:rPr>
          <w:rFonts w:hint="eastAsia" w:ascii="宋体" w:eastAsia="宋体"/>
          <w:w w:val="95"/>
          <w:sz w:val="20"/>
        </w:rPr>
        <w:fldChar w:fldCharType="end"/>
      </w:r>
      <w:r>
        <w:rPr>
          <w:rFonts w:hint="eastAsia" w:ascii="宋体" w:eastAsia="宋体"/>
          <w:w w:val="95"/>
          <w:sz w:val="20"/>
        </w:rPr>
        <w:t>与文化融合</w:t>
      </w:r>
    </w:p>
    <w:p w14:paraId="38273A3E">
      <w:pPr>
        <w:spacing w:before="56" w:line="292" w:lineRule="auto"/>
        <w:ind w:left="180" w:right="220" w:firstLine="0"/>
        <w:jc w:val="left"/>
        <w:rPr>
          <w:rFonts w:hint="eastAsia" w:ascii="宋体" w:eastAsia="宋体"/>
          <w:sz w:val="20"/>
        </w:rPr>
      </w:pPr>
      <w:r>
        <w:rPr>
          <w:rFonts w:hint="eastAsia" w:ascii="宋体" w:eastAsia="宋体"/>
          <w:w w:val="95"/>
          <w:sz w:val="20"/>
        </w:rPr>
        <w:t>精选</w:t>
      </w:r>
      <w:r>
        <w:fldChar w:fldCharType="begin"/>
      </w:r>
      <w:r>
        <w:instrText xml:space="preserve"> HYPERLINK "https://livejapan.com/zh-cn/go-visiting/" \h </w:instrText>
      </w:r>
      <w:r>
        <w:fldChar w:fldCharType="separate"/>
      </w:r>
      <w:r>
        <w:rPr>
          <w:rFonts w:hint="eastAsia" w:ascii="宋体" w:eastAsia="宋体"/>
          <w:w w:val="95"/>
          <w:sz w:val="20"/>
        </w:rPr>
        <w:t>观光</w:t>
      </w:r>
      <w:r>
        <w:rPr>
          <w:rFonts w:hint="eastAsia" w:ascii="宋体" w:eastAsia="宋体"/>
          <w:w w:val="95"/>
          <w:sz w:val="20"/>
        </w:rPr>
        <w:fldChar w:fldCharType="end"/>
      </w:r>
      <w:r>
        <w:rPr>
          <w:rFonts w:hint="eastAsia" w:ascii="宋体" w:eastAsia="宋体"/>
          <w:w w:val="95"/>
          <w:sz w:val="20"/>
        </w:rPr>
        <w:t>：</w:t>
      </w:r>
      <w:r>
        <w:rPr>
          <w:rFonts w:hint="eastAsia" w:ascii="宋体" w:eastAsia="宋体"/>
          <w:spacing w:val="229"/>
          <w:sz w:val="20"/>
        </w:rPr>
        <w:t xml:space="preserve"> </w:t>
      </w:r>
      <w:r>
        <w:fldChar w:fldCharType="begin"/>
      </w:r>
      <w:r>
        <w:instrText xml:space="preserve"> HYPERLINK "https://livejapan.com/zh-cn/in-kansai/in-pref-nara/in-nara_ikoma_tenri/" \h </w:instrText>
      </w:r>
      <w:r>
        <w:fldChar w:fldCharType="separate"/>
      </w:r>
      <w:r>
        <w:rPr>
          <w:rFonts w:hint="eastAsia" w:ascii="宋体" w:eastAsia="宋体"/>
          <w:w w:val="95"/>
          <w:sz w:val="20"/>
        </w:rPr>
        <w:t>奈良</w:t>
      </w:r>
      <w:r>
        <w:rPr>
          <w:rFonts w:hint="eastAsia" w:ascii="宋体" w:eastAsia="宋体"/>
          <w:w w:val="95"/>
          <w:sz w:val="20"/>
        </w:rPr>
        <w:fldChar w:fldCharType="end"/>
      </w:r>
      <w:r>
        <w:rPr>
          <w:rFonts w:hint="eastAsia" w:ascii="宋体" w:eastAsia="宋体"/>
          <w:w w:val="95"/>
          <w:sz w:val="20"/>
        </w:rPr>
        <w:t>古都遗迹、东大寺、大佛、春日大社、</w:t>
      </w:r>
      <w:r>
        <w:fldChar w:fldCharType="begin"/>
      </w:r>
      <w:r>
        <w:instrText xml:space="preserve"> HYPERLINK "https://livejapan.com/zh-cn/in-kansai/in-pref-nara/in-nara_ikoma_tenri/" \h </w:instrText>
      </w:r>
      <w:r>
        <w:fldChar w:fldCharType="separate"/>
      </w:r>
      <w:r>
        <w:rPr>
          <w:rFonts w:hint="eastAsia" w:ascii="宋体" w:eastAsia="宋体"/>
          <w:w w:val="95"/>
          <w:sz w:val="20"/>
        </w:rPr>
        <w:t>奈良</w:t>
      </w:r>
      <w:r>
        <w:rPr>
          <w:rFonts w:hint="eastAsia" w:ascii="宋体" w:eastAsia="宋体"/>
          <w:w w:val="95"/>
          <w:sz w:val="20"/>
        </w:rPr>
        <w:fldChar w:fldCharType="end"/>
      </w:r>
      <w:r>
        <w:rPr>
          <w:rFonts w:hint="eastAsia" w:ascii="宋体" w:eastAsia="宋体"/>
          <w:w w:val="95"/>
          <w:sz w:val="20"/>
        </w:rPr>
        <w:t>公园、吉野赏花景点、</w:t>
      </w:r>
      <w:r>
        <w:fldChar w:fldCharType="begin"/>
      </w:r>
      <w:r>
        <w:instrText xml:space="preserve"> HYPERLINK "https://livejapan.com/zh-cn/in-kansai/in-pref-nara/in-nara_ikoma_tenri/" \h </w:instrText>
      </w:r>
      <w:r>
        <w:fldChar w:fldCharType="separate"/>
      </w:r>
      <w:r>
        <w:rPr>
          <w:rFonts w:hint="eastAsia" w:ascii="宋体" w:eastAsia="宋体"/>
          <w:w w:val="95"/>
          <w:sz w:val="20"/>
        </w:rPr>
        <w:t>奈良</w:t>
      </w:r>
      <w:r>
        <w:rPr>
          <w:rFonts w:hint="eastAsia" w:ascii="宋体" w:eastAsia="宋体"/>
          <w:w w:val="95"/>
          <w:sz w:val="20"/>
        </w:rPr>
        <w:fldChar w:fldCharType="end"/>
      </w:r>
      <w:r>
        <w:rPr>
          <w:rFonts w:hint="eastAsia" w:ascii="宋体" w:eastAsia="宋体"/>
          <w:w w:val="95"/>
          <w:sz w:val="20"/>
        </w:rPr>
        <w:t>国立</w:t>
      </w:r>
      <w:r>
        <w:fldChar w:fldCharType="begin"/>
      </w:r>
      <w:r>
        <w:instrText xml:space="preserve"> HYPERLINK "https://livejapan.com/zh-cn/go-visiting/go-museums/go-other-museums/" \h </w:instrText>
      </w:r>
      <w:r>
        <w:fldChar w:fldCharType="separate"/>
      </w:r>
      <w:r>
        <w:rPr>
          <w:rFonts w:hint="eastAsia" w:ascii="宋体" w:eastAsia="宋体"/>
          <w:w w:val="95"/>
          <w:sz w:val="20"/>
        </w:rPr>
        <w:t>博</w:t>
      </w:r>
      <w:r>
        <w:rPr>
          <w:rFonts w:hint="eastAsia" w:ascii="宋体" w:eastAsia="宋体"/>
          <w:w w:val="95"/>
          <w:sz w:val="20"/>
        </w:rPr>
        <w:fldChar w:fldCharType="end"/>
      </w:r>
      <w:r>
        <w:rPr>
          <w:rFonts w:hint="eastAsia" w:ascii="宋体" w:eastAsia="宋体"/>
          <w:sz w:val="20"/>
        </w:rPr>
        <w:t>物馆</w:t>
      </w:r>
    </w:p>
    <w:p w14:paraId="417CE17C">
      <w:pPr>
        <w:spacing w:before="0" w:line="255" w:lineRule="exact"/>
        <w:ind w:left="180" w:right="0" w:firstLine="0"/>
        <w:jc w:val="left"/>
        <w:rPr>
          <w:rFonts w:hint="eastAsia" w:ascii="宋体" w:eastAsia="宋体"/>
          <w:sz w:val="20"/>
        </w:rPr>
      </w:pPr>
      <w:r>
        <w:rPr>
          <w:rFonts w:hint="eastAsia" w:ascii="宋体" w:eastAsia="宋体"/>
          <w:w w:val="95"/>
          <w:sz w:val="20"/>
        </w:rPr>
        <w:t>代表料理：</w:t>
      </w:r>
      <w:r>
        <w:rPr>
          <w:rFonts w:hint="eastAsia" w:ascii="宋体" w:eastAsia="宋体"/>
          <w:spacing w:val="119"/>
          <w:sz w:val="20"/>
        </w:rPr>
        <w:t xml:space="preserve"> </w:t>
      </w:r>
      <w:r>
        <w:fldChar w:fldCharType="begin"/>
      </w:r>
      <w:r>
        <w:instrText xml:space="preserve"> HYPERLINK "https://livejapan.com/zh-cn/in-kansai/in-pref-nara/in-nara_ikoma_tenri/" \h </w:instrText>
      </w:r>
      <w:r>
        <w:fldChar w:fldCharType="separate"/>
      </w:r>
      <w:r>
        <w:rPr>
          <w:rFonts w:hint="eastAsia" w:ascii="宋体" w:eastAsia="宋体"/>
          <w:w w:val="95"/>
          <w:sz w:val="20"/>
        </w:rPr>
        <w:t>奈良</w:t>
      </w:r>
      <w:r>
        <w:rPr>
          <w:rFonts w:hint="eastAsia" w:ascii="宋体" w:eastAsia="宋体"/>
          <w:w w:val="95"/>
          <w:sz w:val="20"/>
        </w:rPr>
        <w:fldChar w:fldCharType="end"/>
      </w:r>
      <w:r>
        <w:rPr>
          <w:rFonts w:hint="eastAsia" w:ascii="宋体" w:eastAsia="宋体"/>
          <w:w w:val="95"/>
          <w:sz w:val="20"/>
        </w:rPr>
        <w:t>腌渍物、柿子料理、</w:t>
      </w:r>
      <w:r>
        <w:fldChar w:fldCharType="begin"/>
      </w:r>
      <w:r>
        <w:instrText xml:space="preserve"> HYPERLINK "https://livejapan.com/zh-cn/in-kansai/in-pref-nara/in-nara_ikoma_tenri/" \h </w:instrText>
      </w:r>
      <w:r>
        <w:fldChar w:fldCharType="separate"/>
      </w:r>
      <w:r>
        <w:rPr>
          <w:rFonts w:hint="eastAsia" w:ascii="宋体" w:eastAsia="宋体"/>
          <w:w w:val="95"/>
          <w:sz w:val="20"/>
        </w:rPr>
        <w:t>奈良</w:t>
      </w:r>
      <w:r>
        <w:rPr>
          <w:rFonts w:hint="eastAsia" w:ascii="宋体" w:eastAsia="宋体"/>
          <w:w w:val="95"/>
          <w:sz w:val="20"/>
        </w:rPr>
        <w:fldChar w:fldCharType="end"/>
      </w:r>
      <w:r>
        <w:rPr>
          <w:rFonts w:hint="eastAsia" w:ascii="宋体" w:eastAsia="宋体"/>
          <w:w w:val="95"/>
          <w:sz w:val="20"/>
        </w:rPr>
        <w:t>茶饭、艾草麻糬</w:t>
      </w:r>
    </w:p>
    <w:p w14:paraId="2625EE89">
      <w:pPr>
        <w:spacing w:before="56" w:line="292" w:lineRule="auto"/>
        <w:ind w:left="180" w:right="119" w:firstLine="0"/>
        <w:jc w:val="left"/>
        <w:rPr>
          <w:rFonts w:hint="eastAsia" w:ascii="宋体" w:eastAsia="宋体"/>
          <w:sz w:val="20"/>
        </w:rPr>
      </w:pPr>
      <w:r>
        <w:rPr>
          <w:rFonts w:hint="eastAsia" w:ascii="宋体" w:eastAsia="宋体"/>
          <w:w w:val="95"/>
          <w:sz w:val="20"/>
        </w:rPr>
        <w:t>身为日本建国后第一个首都的</w:t>
      </w:r>
      <w:r>
        <w:fldChar w:fldCharType="begin"/>
      </w:r>
      <w:r>
        <w:instrText xml:space="preserve"> HYPERLINK "https://livejapan.com/zh-cn/in-kansai/in-pref-nara/in-nara_ikoma_tenri/" \h </w:instrText>
      </w:r>
      <w:r>
        <w:fldChar w:fldCharType="separate"/>
      </w:r>
      <w:r>
        <w:rPr>
          <w:rFonts w:hint="eastAsia" w:ascii="宋体" w:eastAsia="宋体"/>
          <w:w w:val="95"/>
          <w:sz w:val="20"/>
        </w:rPr>
        <w:t>奈良</w:t>
      </w:r>
      <w:r>
        <w:rPr>
          <w:rFonts w:hint="eastAsia" w:ascii="宋体" w:eastAsia="宋体"/>
          <w:w w:val="95"/>
          <w:sz w:val="20"/>
        </w:rPr>
        <w:fldChar w:fldCharType="end"/>
      </w:r>
      <w:r>
        <w:rPr>
          <w:rFonts w:hint="eastAsia" w:ascii="宋体" w:eastAsia="宋体"/>
          <w:spacing w:val="-20"/>
          <w:w w:val="95"/>
          <w:sz w:val="20"/>
        </w:rPr>
        <w:t>，不仅仅为</w:t>
      </w:r>
      <w:r>
        <w:fldChar w:fldCharType="begin"/>
      </w:r>
      <w:r>
        <w:instrText xml:space="preserve"> HYPERLINK "https://livejapan.com/zh-cn/go-visiting/go-traditional-culture/" \h </w:instrText>
      </w:r>
      <w:r>
        <w:fldChar w:fldCharType="separate"/>
      </w:r>
      <w:r>
        <w:rPr>
          <w:rFonts w:hint="eastAsia" w:ascii="宋体" w:eastAsia="宋体"/>
          <w:w w:val="95"/>
          <w:sz w:val="20"/>
        </w:rPr>
        <w:t>传统文化</w:t>
      </w:r>
      <w:r>
        <w:rPr>
          <w:rFonts w:hint="eastAsia" w:ascii="宋体" w:eastAsia="宋体"/>
          <w:w w:val="95"/>
          <w:sz w:val="20"/>
        </w:rPr>
        <w:fldChar w:fldCharType="end"/>
      </w:r>
      <w:r>
        <w:rPr>
          <w:rFonts w:hint="eastAsia" w:ascii="宋体" w:eastAsia="宋体"/>
          <w:spacing w:val="-11"/>
          <w:w w:val="95"/>
          <w:sz w:val="20"/>
        </w:rPr>
        <w:t>的宝库，同时也能够享受</w:t>
      </w:r>
      <w:r>
        <w:fldChar w:fldCharType="begin"/>
      </w:r>
      <w:r>
        <w:instrText xml:space="preserve"> HYPERLINK "https://livejapan.com/zh-cn/go-visiting/go-nature/" \h </w:instrText>
      </w:r>
      <w:r>
        <w:fldChar w:fldCharType="separate"/>
      </w:r>
      <w:r>
        <w:rPr>
          <w:rFonts w:hint="eastAsia" w:ascii="宋体" w:eastAsia="宋体"/>
          <w:w w:val="95"/>
          <w:sz w:val="20"/>
        </w:rPr>
        <w:t>自然</w:t>
      </w:r>
      <w:r>
        <w:rPr>
          <w:rFonts w:hint="eastAsia" w:ascii="宋体" w:eastAsia="宋体"/>
          <w:w w:val="95"/>
          <w:sz w:val="20"/>
        </w:rPr>
        <w:fldChar w:fldCharType="end"/>
      </w:r>
      <w:r>
        <w:rPr>
          <w:rFonts w:hint="eastAsia" w:ascii="宋体" w:eastAsia="宋体"/>
          <w:w w:val="95"/>
          <w:sz w:val="20"/>
        </w:rPr>
        <w:t>美景的城市。</w:t>
      </w:r>
      <w:r>
        <w:rPr>
          <w:rFonts w:hint="eastAsia" w:ascii="宋体" w:eastAsia="宋体"/>
          <w:spacing w:val="147"/>
          <w:sz w:val="20"/>
        </w:rPr>
        <w:t xml:space="preserve"> </w:t>
      </w:r>
      <w:r>
        <w:rPr>
          <w:rFonts w:hint="eastAsia" w:ascii="宋体" w:eastAsia="宋体"/>
          <w:spacing w:val="14"/>
          <w:w w:val="95"/>
          <w:sz w:val="20"/>
        </w:rPr>
        <w:t xml:space="preserve">被认定为 </w:t>
      </w:r>
      <w:r>
        <w:rPr>
          <w:rFonts w:ascii="Calibri" w:eastAsia="Calibri"/>
          <w:w w:val="95"/>
          <w:sz w:val="20"/>
        </w:rPr>
        <w:t>UNESCO</w:t>
      </w:r>
      <w:r>
        <w:rPr>
          <w:rFonts w:ascii="Calibri" w:eastAsia="Calibri"/>
          <w:spacing w:val="41"/>
          <w:sz w:val="20"/>
        </w:rPr>
        <w:t xml:space="preserve">  </w:t>
      </w:r>
      <w:r>
        <w:rPr>
          <w:rFonts w:hint="eastAsia" w:ascii="宋体" w:eastAsia="宋体"/>
          <w:w w:val="95"/>
          <w:sz w:val="20"/>
        </w:rPr>
        <w:t>世界</w:t>
      </w:r>
      <w:r>
        <w:fldChar w:fldCharType="begin"/>
      </w:r>
      <w:r>
        <w:instrText xml:space="preserve"> HYPERLINK "https://livejapan.com/zh-cn/go-visiting/go-world-heritage-sites/go-cultural-heritage-sites/" \h </w:instrText>
      </w:r>
      <w:r>
        <w:fldChar w:fldCharType="separate"/>
      </w:r>
      <w:r>
        <w:rPr>
          <w:rFonts w:hint="eastAsia" w:ascii="宋体" w:eastAsia="宋体"/>
          <w:w w:val="95"/>
          <w:sz w:val="20"/>
        </w:rPr>
        <w:t>文化遗产</w:t>
      </w:r>
      <w:r>
        <w:rPr>
          <w:rFonts w:hint="eastAsia" w:ascii="宋体" w:eastAsia="宋体"/>
          <w:w w:val="95"/>
          <w:sz w:val="20"/>
        </w:rPr>
        <w:fldChar w:fldCharType="end"/>
      </w:r>
      <w:r>
        <w:rPr>
          <w:rFonts w:hint="eastAsia" w:ascii="宋体" w:eastAsia="宋体"/>
          <w:w w:val="95"/>
          <w:sz w:val="20"/>
        </w:rPr>
        <w:t>「古都</w:t>
      </w:r>
      <w:r>
        <w:fldChar w:fldCharType="begin"/>
      </w:r>
      <w:r>
        <w:instrText xml:space="preserve"> HYPERLINK "https://livejapan.com/zh-cn/in-kansai/in-pref-nara/in-nara_ikoma_tenri/" \h </w:instrText>
      </w:r>
      <w:r>
        <w:fldChar w:fldCharType="separate"/>
      </w:r>
      <w:r>
        <w:rPr>
          <w:rFonts w:hint="eastAsia" w:ascii="宋体" w:eastAsia="宋体"/>
          <w:w w:val="95"/>
          <w:sz w:val="20"/>
        </w:rPr>
        <w:t>奈良</w:t>
      </w:r>
      <w:r>
        <w:rPr>
          <w:rFonts w:hint="eastAsia" w:ascii="宋体" w:eastAsia="宋体"/>
          <w:w w:val="95"/>
          <w:sz w:val="20"/>
        </w:rPr>
        <w:fldChar w:fldCharType="end"/>
      </w:r>
      <w:r>
        <w:rPr>
          <w:rFonts w:hint="eastAsia" w:ascii="宋体" w:eastAsia="宋体"/>
          <w:w w:val="95"/>
          <w:sz w:val="20"/>
        </w:rPr>
        <w:t>文化财」的</w:t>
      </w:r>
      <w:r>
        <w:fldChar w:fldCharType="begin"/>
      </w:r>
      <w:r>
        <w:instrText xml:space="preserve"> HYPERLINK "https://livejapan.com/zh-cn/in-kansai/in-pref-nara/in-nara_ikoma_tenri/" \h </w:instrText>
      </w:r>
      <w:r>
        <w:fldChar w:fldCharType="separate"/>
      </w:r>
      <w:r>
        <w:rPr>
          <w:rFonts w:hint="eastAsia" w:ascii="宋体" w:eastAsia="宋体"/>
          <w:w w:val="95"/>
          <w:sz w:val="20"/>
        </w:rPr>
        <w:t>奈良</w:t>
      </w:r>
      <w:r>
        <w:rPr>
          <w:rFonts w:hint="eastAsia" w:ascii="宋体" w:eastAsia="宋体"/>
          <w:w w:val="95"/>
          <w:sz w:val="20"/>
        </w:rPr>
        <w:fldChar w:fldCharType="end"/>
      </w:r>
      <w:r>
        <w:rPr>
          <w:rFonts w:hint="eastAsia" w:ascii="宋体" w:eastAsia="宋体"/>
          <w:w w:val="95"/>
          <w:sz w:val="20"/>
        </w:rPr>
        <w:t>，平安宫迹、春日山原始林等，存在</w:t>
      </w:r>
      <w:r>
        <w:rPr>
          <w:rFonts w:hint="eastAsia" w:ascii="宋体" w:eastAsia="宋体"/>
          <w:spacing w:val="-1"/>
          <w:sz w:val="20"/>
        </w:rPr>
        <w:t>着众多与历史相关的</w:t>
      </w:r>
      <w:r>
        <w:fldChar w:fldCharType="begin"/>
      </w:r>
      <w:r>
        <w:instrText xml:space="preserve"> HYPERLINK "https://livejapan.com/zh-cn/go-visiting/" \h </w:instrText>
      </w:r>
      <w:r>
        <w:fldChar w:fldCharType="separate"/>
      </w:r>
      <w:r>
        <w:rPr>
          <w:rFonts w:hint="eastAsia" w:ascii="宋体" w:eastAsia="宋体"/>
          <w:spacing w:val="-1"/>
          <w:sz w:val="20"/>
        </w:rPr>
        <w:t>观光</w:t>
      </w:r>
      <w:r>
        <w:rPr>
          <w:rFonts w:hint="eastAsia" w:ascii="宋体" w:eastAsia="宋体"/>
          <w:spacing w:val="-1"/>
          <w:sz w:val="20"/>
        </w:rPr>
        <w:fldChar w:fldCharType="end"/>
      </w:r>
      <w:r>
        <w:rPr>
          <w:rFonts w:hint="eastAsia" w:ascii="宋体" w:eastAsia="宋体"/>
          <w:spacing w:val="-1"/>
          <w:sz w:val="20"/>
        </w:rPr>
        <w:t>景点，其中又以</w:t>
      </w:r>
      <w:r>
        <w:fldChar w:fldCharType="begin"/>
      </w:r>
      <w:r>
        <w:instrText xml:space="preserve"> HYPERLINK "https://livejapan.com/zh-cn/in-kansai/in-pref-nara/in-nara_ikoma_tenri/" \h </w:instrText>
      </w:r>
      <w:r>
        <w:fldChar w:fldCharType="separate"/>
      </w:r>
      <w:r>
        <w:rPr>
          <w:rFonts w:hint="eastAsia" w:ascii="宋体" w:eastAsia="宋体"/>
          <w:spacing w:val="-1"/>
          <w:sz w:val="20"/>
        </w:rPr>
        <w:t>奈良</w:t>
      </w:r>
      <w:r>
        <w:rPr>
          <w:rFonts w:hint="eastAsia" w:ascii="宋体" w:eastAsia="宋体"/>
          <w:spacing w:val="-1"/>
          <w:sz w:val="20"/>
        </w:rPr>
        <w:fldChar w:fldCharType="end"/>
      </w:r>
      <w:r>
        <w:rPr>
          <w:rFonts w:hint="eastAsia" w:ascii="宋体" w:eastAsia="宋体"/>
          <w:spacing w:val="-1"/>
          <w:sz w:val="20"/>
        </w:rPr>
        <w:t>公园里的几百头鹿群们，特别受到国内外</w:t>
      </w:r>
      <w:r>
        <w:fldChar w:fldCharType="begin"/>
      </w:r>
      <w:r>
        <w:instrText xml:space="preserve"> HYPERLINK "https://livejapan.com/zh-cn/go-visiting/" \h </w:instrText>
      </w:r>
      <w:r>
        <w:fldChar w:fldCharType="separate"/>
      </w:r>
      <w:r>
        <w:rPr>
          <w:rFonts w:hint="eastAsia" w:ascii="宋体" w:eastAsia="宋体"/>
          <w:sz w:val="20"/>
        </w:rPr>
        <w:t>观光</w:t>
      </w:r>
      <w:r>
        <w:rPr>
          <w:rFonts w:hint="eastAsia" w:ascii="宋体" w:eastAsia="宋体"/>
          <w:sz w:val="20"/>
        </w:rPr>
        <w:fldChar w:fldCharType="end"/>
      </w:r>
      <w:r>
        <w:rPr>
          <w:rFonts w:hint="eastAsia" w:ascii="宋体" w:eastAsia="宋体"/>
          <w:sz w:val="20"/>
        </w:rPr>
        <w:t>客的</w:t>
      </w:r>
      <w:r>
        <w:rPr>
          <w:rFonts w:hint="eastAsia" w:ascii="宋体" w:eastAsia="宋体"/>
          <w:w w:val="95"/>
          <w:sz w:val="20"/>
        </w:rPr>
        <w:t>欢迎。自古相传鹿为神的使者，坚守神道的古老信仰，若是前往了</w:t>
      </w:r>
      <w:r>
        <w:fldChar w:fldCharType="begin"/>
      </w:r>
      <w:r>
        <w:instrText xml:space="preserve"> HYPERLINK "https://livejapan.com/zh-cn/in-kansai/in-pref-nara/in-nara_ikoma_tenri/" \h </w:instrText>
      </w:r>
      <w:r>
        <w:fldChar w:fldCharType="separate"/>
      </w:r>
      <w:r>
        <w:rPr>
          <w:rFonts w:hint="eastAsia" w:ascii="宋体" w:eastAsia="宋体"/>
          <w:w w:val="95"/>
          <w:sz w:val="20"/>
        </w:rPr>
        <w:t>奈良</w:t>
      </w:r>
      <w:r>
        <w:rPr>
          <w:rFonts w:hint="eastAsia" w:ascii="宋体" w:eastAsia="宋体"/>
          <w:w w:val="95"/>
          <w:sz w:val="20"/>
        </w:rPr>
        <w:fldChar w:fldCharType="end"/>
      </w:r>
      <w:r>
        <w:rPr>
          <w:rFonts w:hint="eastAsia" w:ascii="宋体" w:eastAsia="宋体"/>
          <w:w w:val="95"/>
          <w:sz w:val="20"/>
        </w:rPr>
        <w:t>公园，喂喂「鹿仙贝」，</w:t>
      </w:r>
      <w:r>
        <w:rPr>
          <w:rFonts w:hint="eastAsia" w:ascii="宋体" w:eastAsia="宋体"/>
          <w:spacing w:val="66"/>
          <w:sz w:val="20"/>
        </w:rPr>
        <w:t xml:space="preserve"> 一</w:t>
      </w:r>
      <w:r>
        <w:rPr>
          <w:rFonts w:hint="eastAsia" w:ascii="宋体" w:eastAsia="宋体"/>
          <w:spacing w:val="-1"/>
          <w:sz w:val="20"/>
        </w:rPr>
        <w:t>定可以为旅程添上美好的回忆，幸运的话，也许还能够见到小鹿点头，表达对人们感谢的敬礼喔</w:t>
      </w:r>
      <w:r>
        <w:rPr>
          <w:rFonts w:hint="eastAsia" w:ascii="宋体" w:eastAsia="宋体"/>
          <w:sz w:val="20"/>
        </w:rPr>
        <w:t>。</w:t>
      </w:r>
    </w:p>
    <w:p w14:paraId="41444440">
      <w:pPr>
        <w:spacing w:before="0" w:line="253" w:lineRule="exact"/>
        <w:ind w:left="180" w:right="0" w:firstLine="0"/>
        <w:jc w:val="left"/>
        <w:rPr>
          <w:rFonts w:hint="eastAsia" w:ascii="宋体" w:eastAsia="宋体"/>
          <w:sz w:val="20"/>
        </w:rPr>
      </w:pPr>
      <w:bookmarkStart w:id="70" w:name="【大阪】"/>
      <w:bookmarkEnd w:id="70"/>
      <w:r>
        <w:rPr>
          <w:rFonts w:hint="eastAsia" w:ascii="宋体" w:eastAsia="宋体"/>
          <w:color w:val="FF0000"/>
          <w:w w:val="95"/>
          <w:sz w:val="20"/>
        </w:rPr>
        <w:t>【大阪】</w:t>
      </w:r>
    </w:p>
    <w:p w14:paraId="7508546C">
      <w:pPr>
        <w:spacing w:before="55"/>
        <w:ind w:left="180" w:right="0" w:firstLine="0"/>
        <w:jc w:val="left"/>
        <w:rPr>
          <w:rFonts w:hint="eastAsia" w:ascii="宋体" w:eastAsia="宋体"/>
          <w:sz w:val="20"/>
        </w:rPr>
      </w:pPr>
      <w:r>
        <w:rPr>
          <w:rFonts w:hint="eastAsia" w:ascii="宋体" w:eastAsia="宋体"/>
          <w:spacing w:val="-4"/>
          <w:w w:val="95"/>
          <w:sz w:val="20"/>
        </w:rPr>
        <w:t xml:space="preserve">都道府县： </w:t>
      </w:r>
      <w:r>
        <w:fldChar w:fldCharType="begin"/>
      </w:r>
      <w:r>
        <w:instrText xml:space="preserve"> HYPERLINK "https://livejapan.com/zh-cn/in-kansai/in-pref-osaka/spot-list/area-al2701/" \h </w:instrText>
      </w:r>
      <w:r>
        <w:fldChar w:fldCharType="separate"/>
      </w:r>
      <w:r>
        <w:rPr>
          <w:rFonts w:hint="eastAsia" w:ascii="宋体" w:eastAsia="宋体"/>
          <w:w w:val="95"/>
          <w:sz w:val="20"/>
        </w:rPr>
        <w:t>大阪府</w:t>
      </w:r>
      <w:r>
        <w:rPr>
          <w:rFonts w:hint="eastAsia" w:ascii="宋体" w:eastAsia="宋体"/>
          <w:w w:val="95"/>
          <w:sz w:val="20"/>
        </w:rPr>
        <w:fldChar w:fldCharType="end"/>
      </w:r>
    </w:p>
    <w:p w14:paraId="03848019">
      <w:pPr>
        <w:spacing w:before="56"/>
        <w:ind w:left="180" w:right="0" w:firstLine="0"/>
        <w:jc w:val="left"/>
        <w:rPr>
          <w:rFonts w:hint="eastAsia" w:ascii="宋体" w:eastAsia="宋体"/>
          <w:sz w:val="20"/>
        </w:rPr>
      </w:pPr>
      <w:r>
        <w:rPr>
          <w:rFonts w:hint="eastAsia" w:ascii="宋体" w:eastAsia="宋体"/>
          <w:w w:val="95"/>
          <w:sz w:val="20"/>
        </w:rPr>
        <w:t>特点： 充满活力与魅力的城市</w:t>
      </w:r>
    </w:p>
    <w:p w14:paraId="0C26FA4D">
      <w:pPr>
        <w:spacing w:before="56"/>
        <w:ind w:left="180" w:right="0" w:firstLine="0"/>
        <w:jc w:val="left"/>
        <w:rPr>
          <w:rFonts w:hint="eastAsia" w:ascii="宋体" w:eastAsia="宋体"/>
          <w:sz w:val="20"/>
        </w:rPr>
      </w:pPr>
      <w:r>
        <w:rPr>
          <w:rFonts w:hint="eastAsia" w:ascii="宋体" w:eastAsia="宋体"/>
          <w:w w:val="95"/>
          <w:sz w:val="20"/>
        </w:rPr>
        <w:t>精选</w:t>
      </w:r>
      <w:r>
        <w:fldChar w:fldCharType="begin"/>
      </w:r>
      <w:r>
        <w:instrText xml:space="preserve"> HYPERLINK "https://livejapan.com/zh-cn/go-visiting/" \h </w:instrText>
      </w:r>
      <w:r>
        <w:fldChar w:fldCharType="separate"/>
      </w:r>
      <w:r>
        <w:rPr>
          <w:rFonts w:hint="eastAsia" w:ascii="宋体" w:eastAsia="宋体"/>
          <w:w w:val="95"/>
          <w:sz w:val="20"/>
        </w:rPr>
        <w:t>观光</w:t>
      </w:r>
      <w:r>
        <w:rPr>
          <w:rFonts w:hint="eastAsia" w:ascii="宋体" w:eastAsia="宋体"/>
          <w:w w:val="95"/>
          <w:sz w:val="20"/>
        </w:rPr>
        <w:fldChar w:fldCharType="end"/>
      </w:r>
      <w:r>
        <w:rPr>
          <w:rFonts w:hint="eastAsia" w:ascii="宋体" w:eastAsia="宋体"/>
          <w:w w:val="95"/>
          <w:sz w:val="20"/>
        </w:rPr>
        <w:t>：</w:t>
      </w:r>
      <w:r>
        <w:rPr>
          <w:rFonts w:hint="eastAsia" w:ascii="宋体" w:eastAsia="宋体"/>
          <w:spacing w:val="92"/>
          <w:sz w:val="20"/>
        </w:rPr>
        <w:t xml:space="preserve"> </w:t>
      </w:r>
      <w:r>
        <w:rPr>
          <w:rFonts w:hint="eastAsia" w:ascii="宋体" w:eastAsia="宋体"/>
          <w:w w:val="95"/>
          <w:sz w:val="20"/>
        </w:rPr>
        <w:t>道顿崛、</w:t>
      </w:r>
      <w:r>
        <w:fldChar w:fldCharType="begin"/>
      </w:r>
      <w:r>
        <w:instrText xml:space="preserve"> HYPERLINK "https://livejapan.com/zh-cn/in-kansai/in-pref-osaka/in-osaka-castle_tenmabashi_kyobashi/spot-list/area-as2701003/" \h </w:instrText>
      </w:r>
      <w:r>
        <w:fldChar w:fldCharType="separate"/>
      </w:r>
      <w:r>
        <w:rPr>
          <w:rFonts w:hint="eastAsia" w:ascii="宋体" w:eastAsia="宋体"/>
          <w:w w:val="95"/>
          <w:sz w:val="20"/>
        </w:rPr>
        <w:t>大阪城</w:t>
      </w:r>
      <w:r>
        <w:rPr>
          <w:rFonts w:hint="eastAsia" w:ascii="宋体" w:eastAsia="宋体"/>
          <w:w w:val="95"/>
          <w:sz w:val="20"/>
        </w:rPr>
        <w:fldChar w:fldCharType="end"/>
      </w:r>
      <w:r>
        <w:rPr>
          <w:rFonts w:hint="eastAsia" w:ascii="宋体" w:eastAsia="宋体"/>
          <w:w w:val="95"/>
          <w:sz w:val="20"/>
        </w:rPr>
        <w:t>、大阪海游馆、</w:t>
      </w:r>
      <w:r>
        <w:fldChar w:fldCharType="begin"/>
      </w:r>
      <w:r>
        <w:instrText xml:space="preserve"> HYPERLINK "https://livejapan.com/zh-cn/in-kansai/in-pref-osaka/in-usj_nanko-port/" \h </w:instrText>
      </w:r>
      <w:r>
        <w:fldChar w:fldCharType="separate"/>
      </w:r>
      <w:r>
        <w:rPr>
          <w:rFonts w:ascii="Calibri" w:eastAsia="Calibri"/>
          <w:w w:val="95"/>
          <w:sz w:val="20"/>
        </w:rPr>
        <w:t>USJ</w:t>
      </w:r>
      <w:r>
        <w:rPr>
          <w:rFonts w:ascii="Calibri" w:eastAsia="Calibri"/>
          <w:spacing w:val="61"/>
          <w:sz w:val="20"/>
        </w:rPr>
        <w:t xml:space="preserve">  </w:t>
      </w:r>
      <w:r>
        <w:rPr>
          <w:rFonts w:ascii="Calibri" w:eastAsia="Calibri"/>
          <w:spacing w:val="61"/>
          <w:sz w:val="20"/>
        </w:rPr>
        <w:fldChar w:fldCharType="end"/>
      </w:r>
      <w:r>
        <w:rPr>
          <w:rFonts w:hint="eastAsia" w:ascii="宋体" w:eastAsia="宋体"/>
          <w:w w:val="95"/>
          <w:sz w:val="20"/>
        </w:rPr>
        <w:t>大阪环球影城、空中庭园展望台、住吉大社</w:t>
      </w:r>
    </w:p>
    <w:p w14:paraId="5231F64B">
      <w:pPr>
        <w:pStyle w:val="11"/>
        <w:spacing w:before="69"/>
        <w:rPr>
          <w:rFonts w:hint="eastAsia" w:ascii="宋体" w:eastAsia="宋体"/>
        </w:rPr>
      </w:pPr>
      <w:r>
        <w:rPr>
          <w:rFonts w:hint="eastAsia" w:ascii="宋体" w:eastAsia="宋体"/>
          <w:w w:val="95"/>
        </w:rPr>
        <w:t>代表料理：</w:t>
      </w:r>
      <w:r>
        <w:rPr>
          <w:rFonts w:hint="eastAsia" w:ascii="宋体" w:eastAsia="宋体"/>
          <w:spacing w:val="183"/>
        </w:rPr>
        <w:t xml:space="preserve"> </w:t>
      </w:r>
      <w:r>
        <w:rPr>
          <w:rFonts w:hint="eastAsia" w:ascii="宋体" w:eastAsia="宋体"/>
          <w:w w:val="95"/>
        </w:rPr>
        <w:t>章鱼烧、大阪烧、烧肉、豆皮</w:t>
      </w:r>
      <w:r>
        <w:fldChar w:fldCharType="begin"/>
      </w:r>
      <w:r>
        <w:instrText xml:space="preserve"> HYPERLINK "https://livejapan.com/zh-cn/go-eating/go-japanese-food/go-udon_soba/" \h </w:instrText>
      </w:r>
      <w:r>
        <w:fldChar w:fldCharType="separate"/>
      </w:r>
      <w:r>
        <w:rPr>
          <w:rFonts w:hint="eastAsia" w:ascii="宋体" w:eastAsia="宋体"/>
          <w:w w:val="95"/>
        </w:rPr>
        <w:t>乌冬</w:t>
      </w:r>
      <w:r>
        <w:rPr>
          <w:rFonts w:hint="eastAsia" w:ascii="宋体" w:eastAsia="宋体"/>
          <w:w w:val="95"/>
        </w:rPr>
        <w:fldChar w:fldCharType="end"/>
      </w:r>
      <w:r>
        <w:rPr>
          <w:rFonts w:hint="eastAsia" w:ascii="宋体" w:eastAsia="宋体"/>
          <w:w w:val="95"/>
        </w:rPr>
        <w:t>面、太鼓馒头</w:t>
      </w:r>
    </w:p>
    <w:p w14:paraId="56CEEDD6">
      <w:pPr>
        <w:pStyle w:val="11"/>
        <w:spacing w:before="1"/>
        <w:ind w:left="0"/>
        <w:rPr>
          <w:rFonts w:ascii="宋体"/>
          <w:sz w:val="13"/>
        </w:rPr>
      </w:pPr>
    </w:p>
    <w:p w14:paraId="17B70993">
      <w:pPr>
        <w:spacing w:before="0"/>
        <w:ind w:left="180" w:right="0" w:firstLine="0"/>
        <w:jc w:val="left"/>
        <w:rPr>
          <w:rFonts w:hint="eastAsia" w:ascii="宋体" w:eastAsia="宋体"/>
          <w:sz w:val="20"/>
        </w:rPr>
      </w:pPr>
      <w:r>
        <w:rPr>
          <w:rFonts w:hint="eastAsia" w:ascii="宋体" w:eastAsia="宋体"/>
          <w:w w:val="95"/>
          <w:sz w:val="20"/>
        </w:rPr>
        <w:t>关西地区最大的城市，也是日本第二大都市</w:t>
      </w:r>
      <w:r>
        <w:rPr>
          <w:rFonts w:hint="eastAsia" w:ascii="微软雅黑" w:eastAsia="微软雅黑"/>
          <w:w w:val="95"/>
          <w:sz w:val="20"/>
        </w:rPr>
        <w:t>・</w:t>
      </w:r>
      <w:r>
        <w:rPr>
          <w:rFonts w:hint="eastAsia" w:ascii="宋体" w:eastAsia="宋体"/>
          <w:w w:val="95"/>
          <w:sz w:val="20"/>
        </w:rPr>
        <w:t>大阪，元气满满的街道氛围与亲切有趣的人们堪称</w:t>
      </w:r>
    </w:p>
    <w:p w14:paraId="3082BF34">
      <w:pPr>
        <w:pStyle w:val="11"/>
        <w:spacing w:before="11"/>
        <w:ind w:left="0"/>
        <w:rPr>
          <w:rFonts w:ascii="宋体"/>
          <w:sz w:val="19"/>
        </w:rPr>
      </w:pPr>
    </w:p>
    <w:p w14:paraId="08C92BF3">
      <w:pPr>
        <w:spacing w:before="1"/>
        <w:ind w:left="180" w:right="0" w:firstLine="0"/>
        <w:jc w:val="left"/>
        <w:rPr>
          <w:rFonts w:hint="eastAsia" w:ascii="宋体" w:eastAsia="宋体"/>
          <w:sz w:val="20"/>
        </w:rPr>
      </w:pPr>
      <w:r>
        <w:rPr>
          <w:rFonts w:hint="eastAsia" w:ascii="宋体" w:eastAsia="宋体"/>
          <w:w w:val="95"/>
          <w:sz w:val="20"/>
        </w:rPr>
        <w:t>世界最大等级的</w:t>
      </w:r>
      <w:r>
        <w:fldChar w:fldCharType="begin"/>
      </w:r>
      <w:r>
        <w:instrText xml:space="preserve"> HYPERLINK "https://livejapan.com/zh-cn/go-visiting/go-nature/go-zoos_aquariums/" \h </w:instrText>
      </w:r>
      <w:r>
        <w:fldChar w:fldCharType="separate"/>
      </w:r>
      <w:r>
        <w:rPr>
          <w:rFonts w:hint="eastAsia" w:ascii="宋体" w:eastAsia="宋体"/>
          <w:w w:val="95"/>
          <w:sz w:val="20"/>
        </w:rPr>
        <w:t>水族馆</w:t>
      </w:r>
      <w:r>
        <w:rPr>
          <w:rFonts w:hint="eastAsia" w:ascii="宋体" w:eastAsia="宋体"/>
          <w:w w:val="95"/>
          <w:sz w:val="20"/>
        </w:rPr>
        <w:fldChar w:fldCharType="end"/>
      </w:r>
      <w:r>
        <w:rPr>
          <w:rFonts w:hint="eastAsia" w:ascii="微软雅黑" w:eastAsia="微软雅黑"/>
          <w:w w:val="95"/>
          <w:sz w:val="20"/>
        </w:rPr>
        <w:t>・</w:t>
      </w:r>
      <w:r>
        <w:rPr>
          <w:rFonts w:hint="eastAsia" w:ascii="宋体" w:eastAsia="宋体"/>
          <w:w w:val="95"/>
          <w:sz w:val="20"/>
        </w:rPr>
        <w:t>大阪海游馆或</w:t>
      </w:r>
      <w:r>
        <w:rPr>
          <w:rFonts w:hint="eastAsia" w:ascii="宋体" w:eastAsia="宋体"/>
          <w:spacing w:val="111"/>
          <w:sz w:val="20"/>
        </w:rPr>
        <w:t xml:space="preserve"> </w:t>
      </w:r>
      <w:r>
        <w:fldChar w:fldCharType="begin"/>
      </w:r>
      <w:r>
        <w:instrText xml:space="preserve"> HYPERLINK "https://livejapan.com/zh-cn/in-kansai/in-pref-osaka/in-usj_nanko-port/" \h </w:instrText>
      </w:r>
      <w:r>
        <w:fldChar w:fldCharType="separate"/>
      </w:r>
      <w:r>
        <w:rPr>
          <w:rFonts w:ascii="Calibri" w:eastAsia="Calibri"/>
          <w:w w:val="95"/>
          <w:sz w:val="20"/>
        </w:rPr>
        <w:t>USJ</w:t>
      </w:r>
      <w:r>
        <w:rPr>
          <w:rFonts w:ascii="Calibri" w:eastAsia="Calibri"/>
          <w:spacing w:val="58"/>
          <w:sz w:val="20"/>
        </w:rPr>
        <w:t xml:space="preserve">  </w:t>
      </w:r>
      <w:r>
        <w:rPr>
          <w:rFonts w:ascii="Calibri" w:eastAsia="Calibri"/>
          <w:spacing w:val="58"/>
          <w:sz w:val="20"/>
        </w:rPr>
        <w:fldChar w:fldCharType="end"/>
      </w:r>
      <w:r>
        <w:rPr>
          <w:rFonts w:hint="eastAsia" w:ascii="宋体" w:eastAsia="宋体"/>
          <w:w w:val="95"/>
          <w:sz w:val="20"/>
        </w:rPr>
        <w:t>大阪环球影城，被闪烁霓虹灯点亮的街道、来份必吃</w:t>
      </w:r>
    </w:p>
    <w:p w14:paraId="406647EA">
      <w:pPr>
        <w:spacing w:before="148" w:line="285" w:lineRule="auto"/>
        <w:ind w:left="180" w:right="220" w:firstLine="0"/>
        <w:jc w:val="left"/>
        <w:rPr>
          <w:rFonts w:hint="eastAsia" w:ascii="宋体" w:eastAsia="宋体"/>
          <w:sz w:val="20"/>
        </w:rPr>
      </w:pPr>
      <w:r>
        <w:rPr>
          <w:rFonts w:hint="eastAsia" w:ascii="宋体" w:eastAsia="宋体"/>
          <w:w w:val="95"/>
          <w:sz w:val="21"/>
        </w:rPr>
        <w:t>的章鱼烧</w:t>
      </w:r>
      <w:r>
        <w:rPr>
          <w:rFonts w:hint="eastAsia" w:ascii="宋体" w:eastAsia="宋体"/>
          <w:w w:val="95"/>
          <w:sz w:val="20"/>
        </w:rPr>
        <w:t>或大阪烧、逛逛大阪最热闹的道顿崛等等，大阪魅力无限！此外，在大阪也能接收到</w:t>
      </w:r>
      <w:r>
        <w:rPr>
          <w:rFonts w:hint="eastAsia" w:ascii="宋体" w:eastAsia="宋体"/>
          <w:spacing w:val="183"/>
          <w:sz w:val="20"/>
        </w:rPr>
        <w:t xml:space="preserve"> </w:t>
      </w:r>
      <w:r>
        <w:fldChar w:fldCharType="begin"/>
      </w:r>
      <w:r>
        <w:instrText xml:space="preserve"> HYPERLINK "https://livejapan.com/zh-cn/go-visiting/go-traditional-culture/" \h </w:instrText>
      </w:r>
      <w:r>
        <w:fldChar w:fldCharType="separate"/>
      </w:r>
      <w:r>
        <w:rPr>
          <w:rFonts w:hint="eastAsia" w:ascii="宋体" w:eastAsia="宋体"/>
          <w:sz w:val="20"/>
        </w:rPr>
        <w:t>传统文化</w:t>
      </w:r>
      <w:r>
        <w:rPr>
          <w:rFonts w:hint="eastAsia" w:ascii="宋体" w:eastAsia="宋体"/>
          <w:sz w:val="20"/>
        </w:rPr>
        <w:fldChar w:fldCharType="end"/>
      </w:r>
      <w:r>
        <w:rPr>
          <w:rFonts w:hint="eastAsia" w:ascii="宋体" w:eastAsia="宋体"/>
          <w:sz w:val="20"/>
        </w:rPr>
        <w:t>洗礼，如</w:t>
      </w:r>
      <w:r>
        <w:fldChar w:fldCharType="begin"/>
      </w:r>
      <w:r>
        <w:instrText xml:space="preserve"> HYPERLINK "https://livejapan.com/zh-cn/in-kansai/in-pref-osaka/in-osaka-castle_tenmabashi_kyobashi/spot-list/area-as2701003/" \h </w:instrText>
      </w:r>
      <w:r>
        <w:fldChar w:fldCharType="separate"/>
      </w:r>
      <w:r>
        <w:rPr>
          <w:rFonts w:hint="eastAsia" w:ascii="宋体" w:eastAsia="宋体"/>
          <w:sz w:val="20"/>
        </w:rPr>
        <w:t>大阪城</w:t>
      </w:r>
      <w:r>
        <w:rPr>
          <w:rFonts w:hint="eastAsia" w:ascii="宋体" w:eastAsia="宋体"/>
          <w:sz w:val="20"/>
        </w:rPr>
        <w:fldChar w:fldCharType="end"/>
      </w:r>
      <w:r>
        <w:rPr>
          <w:rFonts w:hint="eastAsia" w:ascii="宋体" w:eastAsia="宋体"/>
          <w:sz w:val="20"/>
        </w:rPr>
        <w:t>与住吉大社、人形净琉璃等，都是日本非常知名的历史文化资产。</w:t>
      </w:r>
    </w:p>
    <w:p w14:paraId="56B57120">
      <w:pPr>
        <w:spacing w:before="7"/>
        <w:ind w:left="180" w:right="0" w:firstLine="0"/>
        <w:jc w:val="left"/>
        <w:rPr>
          <w:rFonts w:hint="eastAsia" w:ascii="宋体" w:eastAsia="宋体"/>
          <w:sz w:val="20"/>
        </w:rPr>
      </w:pPr>
      <w:bookmarkStart w:id="71" w:name="【神户】"/>
      <w:bookmarkEnd w:id="71"/>
      <w:r>
        <w:rPr>
          <w:rFonts w:hint="eastAsia" w:ascii="宋体" w:eastAsia="宋体"/>
          <w:color w:val="FF0000"/>
          <w:w w:val="95"/>
          <w:sz w:val="20"/>
        </w:rPr>
        <w:t>【神户】</w:t>
      </w:r>
    </w:p>
    <w:p w14:paraId="59CBA661">
      <w:pPr>
        <w:spacing w:before="55"/>
        <w:ind w:left="180" w:right="0" w:firstLine="0"/>
        <w:jc w:val="left"/>
        <w:rPr>
          <w:rFonts w:hint="eastAsia" w:ascii="宋体" w:eastAsia="宋体"/>
          <w:sz w:val="20"/>
        </w:rPr>
      </w:pPr>
      <w:r>
        <w:rPr>
          <w:rFonts w:hint="eastAsia" w:ascii="宋体" w:eastAsia="宋体"/>
          <w:spacing w:val="-4"/>
          <w:w w:val="95"/>
          <w:sz w:val="20"/>
        </w:rPr>
        <w:t xml:space="preserve">都道府县： </w:t>
      </w:r>
      <w:r>
        <w:fldChar w:fldCharType="begin"/>
      </w:r>
      <w:r>
        <w:instrText xml:space="preserve"> HYPERLINK "https://livejapan.com/zh-cn/in-kansai/in-pref-hyogo/spot-list/area-al2801/" \h </w:instrText>
      </w:r>
      <w:r>
        <w:fldChar w:fldCharType="separate"/>
      </w:r>
      <w:r>
        <w:rPr>
          <w:rFonts w:hint="eastAsia" w:ascii="宋体" w:eastAsia="宋体"/>
          <w:w w:val="95"/>
          <w:sz w:val="20"/>
        </w:rPr>
        <w:t>兵库县</w:t>
      </w:r>
      <w:r>
        <w:rPr>
          <w:rFonts w:hint="eastAsia" w:ascii="宋体" w:eastAsia="宋体"/>
          <w:w w:val="95"/>
          <w:sz w:val="20"/>
        </w:rPr>
        <w:fldChar w:fldCharType="end"/>
      </w:r>
    </w:p>
    <w:p w14:paraId="015D1696">
      <w:pPr>
        <w:spacing w:before="56"/>
        <w:ind w:left="180" w:right="0" w:firstLine="0"/>
        <w:jc w:val="left"/>
        <w:rPr>
          <w:rFonts w:hint="eastAsia" w:ascii="宋体" w:eastAsia="宋体"/>
          <w:sz w:val="20"/>
        </w:rPr>
      </w:pPr>
      <w:r>
        <w:rPr>
          <w:rFonts w:hint="eastAsia" w:ascii="宋体" w:eastAsia="宋体"/>
          <w:w w:val="95"/>
          <w:sz w:val="20"/>
        </w:rPr>
        <w:t>特点： 走累了到海边品尝</w:t>
      </w:r>
      <w:r>
        <w:fldChar w:fldCharType="begin"/>
      </w:r>
      <w:r>
        <w:instrText xml:space="preserve"> HYPERLINK "https://livejapan.com/zh-cn/go-eating/go-japanese-food/go-teppanyaki/" \h </w:instrText>
      </w:r>
      <w:r>
        <w:fldChar w:fldCharType="separate"/>
      </w:r>
      <w:r>
        <w:rPr>
          <w:rFonts w:hint="eastAsia" w:ascii="宋体" w:eastAsia="宋体"/>
          <w:w w:val="95"/>
          <w:sz w:val="20"/>
        </w:rPr>
        <w:t>牛排</w:t>
      </w:r>
      <w:r>
        <w:rPr>
          <w:rFonts w:hint="eastAsia" w:ascii="宋体" w:eastAsia="宋体"/>
          <w:w w:val="95"/>
          <w:sz w:val="20"/>
        </w:rPr>
        <w:fldChar w:fldCharType="end"/>
      </w:r>
    </w:p>
    <w:p w14:paraId="7E90BD80">
      <w:pPr>
        <w:spacing w:before="56" w:line="292" w:lineRule="auto"/>
        <w:ind w:left="180" w:right="323" w:firstLine="0"/>
        <w:jc w:val="left"/>
        <w:rPr>
          <w:rFonts w:hint="eastAsia" w:ascii="宋体" w:eastAsia="宋体"/>
          <w:sz w:val="20"/>
        </w:rPr>
      </w:pPr>
      <w:r>
        <w:rPr>
          <w:rFonts w:hint="eastAsia" w:ascii="宋体" w:eastAsia="宋体"/>
          <w:w w:val="95"/>
          <w:sz w:val="20"/>
        </w:rPr>
        <w:t>精选</w:t>
      </w:r>
      <w:r>
        <w:fldChar w:fldCharType="begin"/>
      </w:r>
      <w:r>
        <w:instrText xml:space="preserve"> HYPERLINK "https://livejapan.com/zh-cn/go-visiting/" \h </w:instrText>
      </w:r>
      <w:r>
        <w:fldChar w:fldCharType="separate"/>
      </w:r>
      <w:r>
        <w:rPr>
          <w:rFonts w:hint="eastAsia" w:ascii="宋体" w:eastAsia="宋体"/>
          <w:w w:val="95"/>
          <w:sz w:val="20"/>
        </w:rPr>
        <w:t>观光</w:t>
      </w:r>
      <w:r>
        <w:rPr>
          <w:rFonts w:hint="eastAsia" w:ascii="宋体" w:eastAsia="宋体"/>
          <w:w w:val="95"/>
          <w:sz w:val="20"/>
        </w:rPr>
        <w:fldChar w:fldCharType="end"/>
      </w:r>
      <w:r>
        <w:rPr>
          <w:rFonts w:hint="eastAsia" w:ascii="宋体" w:eastAsia="宋体"/>
          <w:w w:val="95"/>
          <w:sz w:val="20"/>
        </w:rPr>
        <w:t>：</w:t>
      </w:r>
      <w:r>
        <w:fldChar w:fldCharType="begin"/>
      </w:r>
      <w:r>
        <w:instrText xml:space="preserve"> HYPERLINK "https://livejapan.com/zh-cn/in-kansai/in-pref-hyogo/in-kobe_sannomiya_kitano/" \h </w:instrText>
      </w:r>
      <w:r>
        <w:fldChar w:fldCharType="separate"/>
      </w:r>
      <w:r>
        <w:rPr>
          <w:rFonts w:hint="eastAsia" w:ascii="宋体" w:eastAsia="宋体"/>
          <w:w w:val="95"/>
          <w:sz w:val="20"/>
        </w:rPr>
        <w:t>神户</w:t>
      </w:r>
      <w:r>
        <w:rPr>
          <w:rFonts w:hint="eastAsia" w:ascii="宋体" w:eastAsia="宋体"/>
          <w:w w:val="95"/>
          <w:sz w:val="20"/>
        </w:rPr>
        <w:fldChar w:fldCharType="end"/>
      </w:r>
      <w:r>
        <w:rPr>
          <w:rFonts w:hint="eastAsia" w:ascii="宋体" w:eastAsia="宋体"/>
          <w:w w:val="95"/>
          <w:sz w:val="20"/>
        </w:rPr>
        <w:t>港乐园、美利坚公园、滩酒藏、</w:t>
      </w:r>
      <w:r>
        <w:fldChar w:fldCharType="begin"/>
      </w:r>
      <w:r>
        <w:instrText xml:space="preserve"> HYPERLINK "https://livejapan.com/zh-cn/in-kansai/in-pref-hyogo/in-arima-onsen_mt-rokko/spot-list/area-as2801002/" \h </w:instrText>
      </w:r>
      <w:r>
        <w:fldChar w:fldCharType="separate"/>
      </w:r>
      <w:r>
        <w:rPr>
          <w:rFonts w:hint="eastAsia" w:ascii="宋体" w:eastAsia="宋体"/>
          <w:w w:val="95"/>
          <w:sz w:val="20"/>
        </w:rPr>
        <w:t>有马温泉</w:t>
      </w:r>
      <w:r>
        <w:rPr>
          <w:rFonts w:hint="eastAsia" w:ascii="宋体" w:eastAsia="宋体"/>
          <w:w w:val="95"/>
          <w:sz w:val="20"/>
        </w:rPr>
        <w:fldChar w:fldCharType="end"/>
      </w:r>
      <w:r>
        <w:rPr>
          <w:rFonts w:hint="eastAsia" w:ascii="宋体" w:eastAsia="宋体"/>
          <w:w w:val="95"/>
          <w:sz w:val="20"/>
        </w:rPr>
        <w:t>、</w:t>
      </w:r>
      <w:r>
        <w:fldChar w:fldCharType="begin"/>
      </w:r>
      <w:r>
        <w:instrText xml:space="preserve"> HYPERLINK "https://livejapan.com/zh-cn/in-kansai/in-pref-hyogo/in-arima-onsen_mt-rokko/spot-list/area-as2801002/" \h </w:instrText>
      </w:r>
      <w:r>
        <w:fldChar w:fldCharType="separate"/>
      </w:r>
      <w:r>
        <w:rPr>
          <w:rFonts w:hint="eastAsia" w:ascii="宋体" w:eastAsia="宋体"/>
          <w:w w:val="95"/>
          <w:sz w:val="20"/>
        </w:rPr>
        <w:t>六甲山</w:t>
      </w:r>
      <w:r>
        <w:rPr>
          <w:rFonts w:hint="eastAsia" w:ascii="宋体" w:eastAsia="宋体"/>
          <w:w w:val="95"/>
          <w:sz w:val="20"/>
        </w:rPr>
        <w:fldChar w:fldCharType="end"/>
      </w:r>
      <w:r>
        <w:rPr>
          <w:rFonts w:hint="eastAsia" w:ascii="宋体" w:eastAsia="宋体"/>
          <w:w w:val="95"/>
          <w:sz w:val="20"/>
        </w:rPr>
        <w:t>、阪神．淡路大震灾纪念馆</w:t>
      </w:r>
      <w:r>
        <w:rPr>
          <w:rFonts w:hint="eastAsia" w:ascii="宋体" w:eastAsia="宋体"/>
          <w:spacing w:val="118"/>
          <w:sz w:val="20"/>
        </w:rPr>
        <w:t xml:space="preserve"> </w:t>
      </w:r>
      <w:r>
        <w:rPr>
          <w:rFonts w:hint="eastAsia" w:ascii="宋体" w:eastAsia="宋体"/>
          <w:spacing w:val="-10"/>
          <w:sz w:val="20"/>
        </w:rPr>
        <w:t xml:space="preserve">代表料理： </w:t>
      </w:r>
      <w:r>
        <w:fldChar w:fldCharType="begin"/>
      </w:r>
      <w:r>
        <w:instrText xml:space="preserve"> HYPERLINK "https://livejapan.com/zh-cn/in-kansai/in-pref-hyogo/in-kobe_sannomiya_kitano/" \h </w:instrText>
      </w:r>
      <w:r>
        <w:fldChar w:fldCharType="separate"/>
      </w:r>
      <w:r>
        <w:rPr>
          <w:rFonts w:hint="eastAsia" w:ascii="宋体" w:eastAsia="宋体"/>
          <w:sz w:val="20"/>
        </w:rPr>
        <w:t>神户</w:t>
      </w:r>
      <w:r>
        <w:rPr>
          <w:rFonts w:hint="eastAsia" w:ascii="宋体" w:eastAsia="宋体"/>
          <w:sz w:val="20"/>
        </w:rPr>
        <w:fldChar w:fldCharType="end"/>
      </w:r>
      <w:r>
        <w:rPr>
          <w:rFonts w:hint="eastAsia" w:ascii="宋体" w:eastAsia="宋体"/>
          <w:sz w:val="20"/>
        </w:rPr>
        <w:t>牛、</w:t>
      </w:r>
      <w:r>
        <w:fldChar w:fldCharType="begin"/>
      </w:r>
      <w:r>
        <w:instrText xml:space="preserve"> HYPERLINK "https://livejapan.com/zh-cn/in-kansai/in-pref-hyogo/in-himeji_akashi/spot-list/area-as2801005/" \h </w:instrText>
      </w:r>
      <w:r>
        <w:fldChar w:fldCharType="separate"/>
      </w:r>
      <w:r>
        <w:rPr>
          <w:rFonts w:hint="eastAsia" w:ascii="宋体" w:eastAsia="宋体"/>
          <w:sz w:val="20"/>
        </w:rPr>
        <w:t>明石</w:t>
      </w:r>
      <w:r>
        <w:rPr>
          <w:rFonts w:hint="eastAsia" w:ascii="宋体" w:eastAsia="宋体"/>
          <w:sz w:val="20"/>
        </w:rPr>
        <w:fldChar w:fldCharType="end"/>
      </w:r>
      <w:r>
        <w:rPr>
          <w:rFonts w:hint="eastAsia" w:ascii="宋体" w:eastAsia="宋体"/>
          <w:sz w:val="20"/>
        </w:rPr>
        <w:t>烧、章鱼饭、酒</w:t>
      </w:r>
    </w:p>
    <w:p w14:paraId="0AC87716">
      <w:pPr>
        <w:spacing w:before="0" w:line="255" w:lineRule="exact"/>
        <w:ind w:left="180" w:right="0" w:firstLine="0"/>
        <w:jc w:val="left"/>
        <w:rPr>
          <w:rFonts w:hint="eastAsia" w:ascii="宋体" w:eastAsia="宋体"/>
          <w:sz w:val="20"/>
        </w:rPr>
      </w:pPr>
      <w:r>
        <w:fldChar w:fldCharType="begin"/>
      </w:r>
      <w:r>
        <w:instrText xml:space="preserve"> HYPERLINK "https://livejapan.com/zh-cn/in-kansai/in-pref-hyogo/in-kobe_sannomiya_kitano/" \h </w:instrText>
      </w:r>
      <w:r>
        <w:fldChar w:fldCharType="separate"/>
      </w:r>
      <w:r>
        <w:rPr>
          <w:rFonts w:hint="eastAsia" w:ascii="宋体" w:eastAsia="宋体"/>
          <w:spacing w:val="-2"/>
          <w:sz w:val="20"/>
        </w:rPr>
        <w:t>神户</w:t>
      </w:r>
      <w:r>
        <w:rPr>
          <w:rFonts w:hint="eastAsia" w:ascii="宋体" w:eastAsia="宋体"/>
          <w:spacing w:val="-2"/>
          <w:sz w:val="20"/>
        </w:rPr>
        <w:fldChar w:fldCharType="end"/>
      </w:r>
      <w:r>
        <w:rPr>
          <w:rFonts w:hint="eastAsia" w:ascii="宋体" w:eastAsia="宋体"/>
          <w:spacing w:val="-2"/>
          <w:sz w:val="20"/>
        </w:rPr>
        <w:t>位于大阪的西边，是一座港口城市。日本锁国时代结束后，与国外进行贸易而最早开发的地</w:t>
      </w:r>
    </w:p>
    <w:p w14:paraId="34557FCE">
      <w:pPr>
        <w:spacing w:after="0" w:line="255" w:lineRule="exact"/>
        <w:jc w:val="left"/>
        <w:rPr>
          <w:rFonts w:hint="eastAsia" w:ascii="宋体" w:eastAsia="宋体"/>
          <w:sz w:val="20"/>
        </w:rPr>
        <w:sectPr>
          <w:pgSz w:w="11910" w:h="16840"/>
          <w:pgMar w:top="1400" w:right="1580" w:bottom="280" w:left="1620" w:header="720" w:footer="720" w:gutter="0"/>
          <w:cols w:space="720" w:num="1"/>
        </w:sectPr>
      </w:pPr>
    </w:p>
    <w:p w14:paraId="1C55178B">
      <w:pPr>
        <w:spacing w:before="51" w:line="292" w:lineRule="auto"/>
        <w:ind w:left="180" w:right="220" w:firstLine="0"/>
        <w:jc w:val="both"/>
        <w:rPr>
          <w:rFonts w:hint="eastAsia" w:ascii="宋体" w:hAnsi="宋体" w:eastAsia="宋体"/>
          <w:sz w:val="20"/>
        </w:rPr>
      </w:pPr>
      <w:r>
        <w:rPr>
          <w:rFonts w:hint="eastAsia" w:ascii="宋体" w:hAnsi="宋体" w:eastAsia="宋体"/>
          <w:w w:val="95"/>
          <w:sz w:val="20"/>
        </w:rPr>
        <w:t>点之一，「</w:t>
      </w:r>
      <w:r>
        <w:rPr>
          <w:rFonts w:ascii="Calibri" w:hAnsi="Calibri" w:eastAsia="Calibri"/>
          <w:w w:val="95"/>
          <w:sz w:val="20"/>
        </w:rPr>
        <w:t>Kobe</w:t>
      </w:r>
      <w:r>
        <w:rPr>
          <w:rFonts w:hint="eastAsia" w:ascii="宋体" w:hAnsi="宋体" w:eastAsia="宋体"/>
          <w:w w:val="95"/>
          <w:sz w:val="20"/>
        </w:rPr>
        <w:t>」一词成为</w:t>
      </w:r>
      <w:r>
        <w:fldChar w:fldCharType="begin"/>
      </w:r>
      <w:r>
        <w:instrText xml:space="preserve"> HYPERLINK "https://livejapan.com/zh-cn/in-kansai/in-pref-hyogo/in-kobe_sannomiya_kitano/" \h </w:instrText>
      </w:r>
      <w:r>
        <w:fldChar w:fldCharType="separate"/>
      </w:r>
      <w:r>
        <w:rPr>
          <w:rFonts w:hint="eastAsia" w:ascii="宋体" w:hAnsi="宋体" w:eastAsia="宋体"/>
          <w:w w:val="95"/>
          <w:sz w:val="20"/>
        </w:rPr>
        <w:t>神户</w:t>
      </w:r>
      <w:r>
        <w:rPr>
          <w:rFonts w:hint="eastAsia" w:ascii="宋体" w:hAnsi="宋体" w:eastAsia="宋体"/>
          <w:w w:val="95"/>
          <w:sz w:val="20"/>
        </w:rPr>
        <w:fldChar w:fldCharType="end"/>
      </w:r>
      <w:r>
        <w:rPr>
          <w:rFonts w:hint="eastAsia" w:ascii="宋体" w:hAnsi="宋体" w:eastAsia="宋体"/>
          <w:w w:val="95"/>
          <w:sz w:val="20"/>
        </w:rPr>
        <w:t>生产的高品质牛肉代名词，不但扬名国际，听说前</w:t>
      </w:r>
      <w:r>
        <w:rPr>
          <w:rFonts w:hint="eastAsia" w:ascii="宋体" w:hAnsi="宋体" w:eastAsia="宋体"/>
          <w:spacing w:val="120"/>
          <w:sz w:val="20"/>
        </w:rPr>
        <w:t xml:space="preserve"> </w:t>
      </w:r>
      <w:r>
        <w:rPr>
          <w:rFonts w:ascii="Calibri" w:hAnsi="Calibri" w:eastAsia="Calibri"/>
          <w:w w:val="95"/>
          <w:sz w:val="20"/>
        </w:rPr>
        <w:t>NBA</w:t>
      </w:r>
      <w:r>
        <w:rPr>
          <w:rFonts w:ascii="Calibri" w:hAnsi="Calibri" w:eastAsia="Calibri"/>
          <w:spacing w:val="88"/>
          <w:sz w:val="20"/>
        </w:rPr>
        <w:t xml:space="preserve"> </w:t>
      </w:r>
      <w:r>
        <w:rPr>
          <w:rFonts w:hint="eastAsia" w:ascii="宋体" w:hAnsi="宋体" w:eastAsia="宋体"/>
          <w:w w:val="95"/>
          <w:sz w:val="20"/>
        </w:rPr>
        <w:t>明星柯</w:t>
      </w:r>
      <w:r>
        <w:rPr>
          <w:rFonts w:hint="eastAsia" w:ascii="宋体" w:hAnsi="宋体" w:eastAsia="宋体"/>
          <w:spacing w:val="-1"/>
          <w:sz w:val="20"/>
        </w:rPr>
        <w:t>比</w:t>
      </w:r>
      <w:r>
        <w:rPr>
          <w:rFonts w:ascii="Calibri" w:hAnsi="Calibri" w:eastAsia="Calibri"/>
          <w:spacing w:val="-1"/>
          <w:sz w:val="20"/>
        </w:rPr>
        <w:t>·</w:t>
      </w:r>
      <w:r>
        <w:rPr>
          <w:rFonts w:hint="eastAsia" w:ascii="宋体" w:hAnsi="宋体" w:eastAsia="宋体"/>
          <w:spacing w:val="-1"/>
          <w:sz w:val="20"/>
        </w:rPr>
        <w:t>比恩</w:t>
      </w:r>
      <w:r>
        <w:rPr>
          <w:rFonts w:ascii="Calibri" w:hAnsi="Calibri" w:eastAsia="Calibri"/>
          <w:spacing w:val="-1"/>
          <w:sz w:val="20"/>
        </w:rPr>
        <w:t>·</w:t>
      </w:r>
      <w:r>
        <w:rPr>
          <w:rFonts w:hint="eastAsia" w:ascii="宋体" w:hAnsi="宋体" w:eastAsia="宋体"/>
          <w:spacing w:val="-1"/>
          <w:sz w:val="20"/>
        </w:rPr>
        <w:t>布莱恩</w:t>
      </w:r>
      <w:r>
        <w:rPr>
          <w:rFonts w:ascii="Calibri" w:hAnsi="Calibri" w:eastAsia="Calibri"/>
          <w:spacing w:val="-1"/>
          <w:sz w:val="20"/>
        </w:rPr>
        <w:t>(Kobe</w:t>
      </w:r>
      <w:r>
        <w:rPr>
          <w:rFonts w:ascii="Calibri" w:hAnsi="Calibri" w:eastAsia="Calibri"/>
          <w:spacing w:val="-11"/>
          <w:sz w:val="20"/>
        </w:rPr>
        <w:t xml:space="preserve"> </w:t>
      </w:r>
      <w:r>
        <w:rPr>
          <w:rFonts w:ascii="Calibri" w:hAnsi="Calibri" w:eastAsia="Calibri"/>
          <w:spacing w:val="-1"/>
          <w:sz w:val="20"/>
        </w:rPr>
        <w:t>Bean</w:t>
      </w:r>
      <w:r>
        <w:rPr>
          <w:rFonts w:ascii="Calibri" w:hAnsi="Calibri" w:eastAsia="Calibri"/>
          <w:spacing w:val="-7"/>
          <w:sz w:val="20"/>
        </w:rPr>
        <w:t xml:space="preserve"> </w:t>
      </w:r>
      <w:r>
        <w:rPr>
          <w:rFonts w:ascii="Calibri" w:hAnsi="Calibri" w:eastAsia="Calibri"/>
          <w:spacing w:val="-1"/>
          <w:sz w:val="20"/>
        </w:rPr>
        <w:t>Bryant)</w:t>
      </w:r>
      <w:r>
        <w:rPr>
          <w:rFonts w:ascii="Calibri" w:hAnsi="Calibri" w:eastAsia="Calibri"/>
          <w:spacing w:val="32"/>
          <w:sz w:val="20"/>
        </w:rPr>
        <w:t xml:space="preserve"> </w:t>
      </w:r>
      <w:r>
        <w:rPr>
          <w:rFonts w:hint="eastAsia" w:ascii="宋体" w:hAnsi="宋体" w:eastAsia="宋体"/>
          <w:spacing w:val="-1"/>
          <w:sz w:val="20"/>
        </w:rPr>
        <w:t>名字即来自</w:t>
      </w:r>
      <w:r>
        <w:fldChar w:fldCharType="begin"/>
      </w:r>
      <w:r>
        <w:instrText xml:space="preserve"> HYPERLINK "https://livejapan.com/zh-cn/in-kansai/in-pref-hyogo/in-kobe_sannomiya_kitano/" \h </w:instrText>
      </w:r>
      <w:r>
        <w:fldChar w:fldCharType="separate"/>
      </w:r>
      <w:r>
        <w:rPr>
          <w:rFonts w:hint="eastAsia" w:ascii="宋体" w:hAnsi="宋体" w:eastAsia="宋体"/>
          <w:spacing w:val="-1"/>
          <w:sz w:val="20"/>
        </w:rPr>
        <w:t>神户</w:t>
      </w:r>
      <w:r>
        <w:rPr>
          <w:rFonts w:hint="eastAsia" w:ascii="宋体" w:hAnsi="宋体" w:eastAsia="宋体"/>
          <w:spacing w:val="-1"/>
          <w:sz w:val="20"/>
        </w:rPr>
        <w:fldChar w:fldCharType="end"/>
      </w:r>
      <w:r>
        <w:rPr>
          <w:rFonts w:hint="eastAsia" w:ascii="宋体" w:hAnsi="宋体" w:eastAsia="宋体"/>
          <w:spacing w:val="-1"/>
          <w:sz w:val="20"/>
        </w:rPr>
        <w:t>牛。</w:t>
      </w:r>
      <w:r>
        <w:fldChar w:fldCharType="begin"/>
      </w:r>
      <w:r>
        <w:instrText xml:space="preserve"> HYPERLINK "https://livejapan.com/zh-cn/in-kansai/in-pref-hyogo/in-kobe_sannomiya_kitano/" \h </w:instrText>
      </w:r>
      <w:r>
        <w:fldChar w:fldCharType="separate"/>
      </w:r>
      <w:r>
        <w:rPr>
          <w:rFonts w:hint="eastAsia" w:ascii="宋体" w:hAnsi="宋体" w:eastAsia="宋体"/>
          <w:spacing w:val="-1"/>
          <w:sz w:val="20"/>
        </w:rPr>
        <w:t>神户</w:t>
      </w:r>
      <w:r>
        <w:rPr>
          <w:rFonts w:hint="eastAsia" w:ascii="宋体" w:hAnsi="宋体" w:eastAsia="宋体"/>
          <w:spacing w:val="-1"/>
          <w:sz w:val="20"/>
        </w:rPr>
        <w:fldChar w:fldCharType="end"/>
      </w:r>
      <w:r>
        <w:rPr>
          <w:rFonts w:hint="eastAsia" w:ascii="宋体" w:hAnsi="宋体" w:eastAsia="宋体"/>
          <w:spacing w:val="-1"/>
          <w:sz w:val="20"/>
        </w:rPr>
        <w:t>邻接著名登山名胜</w:t>
      </w:r>
      <w:r>
        <w:fldChar w:fldCharType="begin"/>
      </w:r>
      <w:r>
        <w:instrText xml:space="preserve"> HYPERLINK "https://livejapan.com/zh-cn/in-kansai/in-pref-hyogo/in-arima-onsen_mt-rokko/spot-list/area-as2801002/" \h </w:instrText>
      </w:r>
      <w:r>
        <w:fldChar w:fldCharType="separate"/>
      </w:r>
      <w:r>
        <w:rPr>
          <w:rFonts w:hint="eastAsia" w:ascii="宋体" w:hAnsi="宋体" w:eastAsia="宋体"/>
          <w:sz w:val="20"/>
        </w:rPr>
        <w:t>六甲山</w:t>
      </w:r>
      <w:r>
        <w:rPr>
          <w:rFonts w:hint="eastAsia" w:ascii="宋体" w:hAnsi="宋体" w:eastAsia="宋体"/>
          <w:sz w:val="20"/>
        </w:rPr>
        <w:fldChar w:fldCharType="end"/>
      </w:r>
      <w:r>
        <w:rPr>
          <w:rFonts w:hint="eastAsia" w:ascii="宋体" w:hAnsi="宋体" w:eastAsia="宋体"/>
          <w:sz w:val="20"/>
        </w:rPr>
        <w:t>，与日本最</w:t>
      </w:r>
      <w:r>
        <w:rPr>
          <w:rFonts w:hint="eastAsia" w:ascii="宋体" w:hAnsi="宋体" w:eastAsia="宋体"/>
          <w:w w:val="95"/>
          <w:sz w:val="20"/>
        </w:rPr>
        <w:t>古老</w:t>
      </w:r>
      <w:r>
        <w:fldChar w:fldCharType="begin"/>
      </w:r>
      <w:r>
        <w:instrText xml:space="preserve"> HYPERLINK "https://livejapan.com/zh-cn/go-visiting/go-activities/go-hot-springs_bath-houses/" \h </w:instrText>
      </w:r>
      <w:r>
        <w:fldChar w:fldCharType="separate"/>
      </w:r>
      <w:r>
        <w:rPr>
          <w:rFonts w:hint="eastAsia" w:ascii="宋体" w:hAnsi="宋体" w:eastAsia="宋体"/>
          <w:w w:val="95"/>
          <w:sz w:val="20"/>
        </w:rPr>
        <w:t>温泉</w:t>
      </w:r>
      <w:r>
        <w:rPr>
          <w:rFonts w:hint="eastAsia" w:ascii="宋体" w:hAnsi="宋体" w:eastAsia="宋体"/>
          <w:w w:val="95"/>
          <w:sz w:val="20"/>
        </w:rPr>
        <w:fldChar w:fldCharType="end"/>
      </w:r>
      <w:r>
        <w:fldChar w:fldCharType="begin"/>
      </w:r>
      <w:r>
        <w:instrText xml:space="preserve"> HYPERLINK "https://livejapan.com/zh-cn/in-kansai/in-pref-hyogo/in-arima-onsen_mt-rokko/spot-list/area-as2801002/" \h </w:instrText>
      </w:r>
      <w:r>
        <w:fldChar w:fldCharType="separate"/>
      </w:r>
      <w:r>
        <w:rPr>
          <w:rFonts w:hint="eastAsia" w:ascii="宋体" w:hAnsi="宋体" w:eastAsia="宋体"/>
          <w:w w:val="95"/>
          <w:sz w:val="20"/>
        </w:rPr>
        <w:t>有马温泉</w:t>
      </w:r>
      <w:r>
        <w:rPr>
          <w:rFonts w:hint="eastAsia" w:ascii="宋体" w:hAnsi="宋体" w:eastAsia="宋体"/>
          <w:w w:val="95"/>
          <w:sz w:val="20"/>
        </w:rPr>
        <w:fldChar w:fldCharType="end"/>
      </w:r>
      <w:r>
        <w:rPr>
          <w:rFonts w:hint="eastAsia" w:ascii="宋体" w:hAnsi="宋体" w:eastAsia="宋体"/>
          <w:w w:val="95"/>
          <w:sz w:val="20"/>
        </w:rPr>
        <w:t>，此外，市内的滩区为日本屈指可数的造酒地区。</w:t>
      </w:r>
      <w:r>
        <w:rPr>
          <w:rFonts w:hint="eastAsia" w:ascii="宋体" w:hAnsi="宋体" w:eastAsia="宋体"/>
          <w:spacing w:val="181"/>
          <w:sz w:val="20"/>
        </w:rPr>
        <w:t xml:space="preserve"> </w:t>
      </w:r>
      <w:r>
        <w:rPr>
          <w:rFonts w:ascii="Calibri" w:hAnsi="Calibri" w:eastAsia="Calibri"/>
          <w:w w:val="95"/>
          <w:sz w:val="20"/>
        </w:rPr>
        <w:t>1995</w:t>
      </w:r>
      <w:r>
        <w:rPr>
          <w:rFonts w:ascii="Calibri" w:hAnsi="Calibri" w:eastAsia="Calibri"/>
          <w:spacing w:val="79"/>
          <w:sz w:val="20"/>
        </w:rPr>
        <w:t xml:space="preserve"> </w:t>
      </w:r>
      <w:r>
        <w:rPr>
          <w:rFonts w:hint="eastAsia" w:ascii="宋体" w:hAnsi="宋体" w:eastAsia="宋体"/>
          <w:w w:val="95"/>
          <w:sz w:val="20"/>
        </w:rPr>
        <w:t>年阪神．淡路大地震受灾区之一的</w:t>
      </w:r>
      <w:r>
        <w:fldChar w:fldCharType="begin"/>
      </w:r>
      <w:r>
        <w:instrText xml:space="preserve"> HYPERLINK "https://livejapan.com/zh-cn/in-kansai/in-pref-hyogo/in-kobe_sannomiya_kitano/" \h </w:instrText>
      </w:r>
      <w:r>
        <w:fldChar w:fldCharType="separate"/>
      </w:r>
      <w:r>
        <w:rPr>
          <w:rFonts w:hint="eastAsia" w:ascii="宋体" w:hAnsi="宋体" w:eastAsia="宋体"/>
          <w:w w:val="95"/>
          <w:sz w:val="20"/>
        </w:rPr>
        <w:t>神户</w:t>
      </w:r>
      <w:r>
        <w:rPr>
          <w:rFonts w:hint="eastAsia" w:ascii="宋体" w:hAnsi="宋体" w:eastAsia="宋体"/>
          <w:w w:val="95"/>
          <w:sz w:val="20"/>
        </w:rPr>
        <w:fldChar w:fldCharType="end"/>
      </w:r>
      <w:r>
        <w:rPr>
          <w:rFonts w:hint="eastAsia" w:ascii="宋体" w:hAnsi="宋体" w:eastAsia="宋体"/>
          <w:w w:val="95"/>
          <w:sz w:val="20"/>
        </w:rPr>
        <w:t>，市区街道成功重建被视为重要指标，到</w:t>
      </w:r>
      <w:r>
        <w:fldChar w:fldCharType="begin"/>
      </w:r>
      <w:r>
        <w:instrText xml:space="preserve"> HYPERLINK "https://livejapan.com/zh-cn/in-kansai/in-pref-hyogo/in-kobe_sannomiya_kitano/" \h </w:instrText>
      </w:r>
      <w:r>
        <w:fldChar w:fldCharType="separate"/>
      </w:r>
      <w:r>
        <w:rPr>
          <w:rFonts w:hint="eastAsia" w:ascii="宋体" w:hAnsi="宋体" w:eastAsia="宋体"/>
          <w:w w:val="95"/>
          <w:sz w:val="20"/>
        </w:rPr>
        <w:t>神户</w:t>
      </w:r>
      <w:r>
        <w:rPr>
          <w:rFonts w:hint="eastAsia" w:ascii="宋体" w:hAnsi="宋体" w:eastAsia="宋体"/>
          <w:w w:val="95"/>
          <w:sz w:val="20"/>
        </w:rPr>
        <w:fldChar w:fldCharType="end"/>
      </w:r>
      <w:r>
        <w:rPr>
          <w:rFonts w:hint="eastAsia" w:ascii="宋体" w:hAnsi="宋体" w:eastAsia="宋体"/>
          <w:w w:val="95"/>
          <w:sz w:val="20"/>
        </w:rPr>
        <w:t>旅游时，别忘了前往阪神．淡路</w:t>
      </w:r>
      <w:r>
        <w:rPr>
          <w:rFonts w:hint="eastAsia" w:ascii="宋体" w:hAnsi="宋体" w:eastAsia="宋体"/>
          <w:spacing w:val="36"/>
          <w:w w:val="95"/>
          <w:sz w:val="20"/>
        </w:rPr>
        <w:t xml:space="preserve"> </w:t>
      </w:r>
      <w:r>
        <w:rPr>
          <w:rFonts w:hint="eastAsia" w:ascii="宋体" w:hAnsi="宋体" w:eastAsia="宋体"/>
          <w:sz w:val="20"/>
        </w:rPr>
        <w:t>大震灾纪念馆，感受并回顾一下当时的情况吧。</w:t>
      </w:r>
    </w:p>
    <w:p w14:paraId="1B4ED95E">
      <w:pPr>
        <w:spacing w:before="0" w:line="253" w:lineRule="exact"/>
        <w:ind w:left="180" w:right="0" w:firstLine="0"/>
        <w:jc w:val="left"/>
        <w:rPr>
          <w:rFonts w:hint="eastAsia" w:ascii="宋体" w:eastAsia="宋体"/>
          <w:sz w:val="20"/>
        </w:rPr>
      </w:pPr>
      <w:bookmarkStart w:id="72" w:name="【广岛】"/>
      <w:bookmarkEnd w:id="72"/>
      <w:r>
        <w:rPr>
          <w:rFonts w:hint="eastAsia" w:ascii="宋体" w:eastAsia="宋体"/>
          <w:color w:val="FF0000"/>
          <w:w w:val="95"/>
          <w:sz w:val="20"/>
        </w:rPr>
        <w:t>【广岛】</w:t>
      </w:r>
    </w:p>
    <w:p w14:paraId="30EF01AE">
      <w:pPr>
        <w:spacing w:before="55"/>
        <w:ind w:left="180" w:right="0" w:firstLine="0"/>
        <w:jc w:val="left"/>
        <w:rPr>
          <w:rFonts w:hint="eastAsia" w:ascii="宋体" w:eastAsia="宋体"/>
          <w:sz w:val="20"/>
        </w:rPr>
      </w:pPr>
      <w:r>
        <w:rPr>
          <w:rFonts w:hint="eastAsia" w:ascii="宋体" w:eastAsia="宋体"/>
          <w:spacing w:val="-4"/>
          <w:w w:val="95"/>
          <w:sz w:val="20"/>
        </w:rPr>
        <w:t>都道府县： 广岛县</w:t>
      </w:r>
    </w:p>
    <w:p w14:paraId="46009FB1">
      <w:pPr>
        <w:spacing w:before="56"/>
        <w:ind w:left="180" w:right="0" w:firstLine="0"/>
        <w:jc w:val="left"/>
        <w:rPr>
          <w:rFonts w:hint="eastAsia" w:ascii="宋体" w:eastAsia="宋体"/>
          <w:sz w:val="20"/>
        </w:rPr>
      </w:pPr>
      <w:r>
        <w:rPr>
          <w:rFonts w:hint="eastAsia" w:ascii="宋体" w:eastAsia="宋体"/>
          <w:spacing w:val="-3"/>
          <w:w w:val="95"/>
          <w:sz w:val="20"/>
        </w:rPr>
        <w:t>特点： 历史、和平省思</w:t>
      </w:r>
    </w:p>
    <w:p w14:paraId="6DC75EFB">
      <w:pPr>
        <w:spacing w:before="56" w:line="292" w:lineRule="auto"/>
        <w:ind w:left="180" w:right="220" w:firstLine="0"/>
        <w:jc w:val="left"/>
        <w:rPr>
          <w:rFonts w:hint="eastAsia" w:ascii="宋体" w:eastAsia="宋体"/>
          <w:sz w:val="20"/>
        </w:rPr>
      </w:pPr>
      <w:r>
        <w:rPr>
          <w:rFonts w:hint="eastAsia" w:ascii="宋体" w:eastAsia="宋体"/>
          <w:w w:val="95"/>
          <w:sz w:val="20"/>
        </w:rPr>
        <w:t>精选</w:t>
      </w:r>
      <w:r>
        <w:fldChar w:fldCharType="begin"/>
      </w:r>
      <w:r>
        <w:instrText xml:space="preserve"> HYPERLINK "https://livejapan.com/zh-cn/go-visiting/" \h </w:instrText>
      </w:r>
      <w:r>
        <w:fldChar w:fldCharType="separate"/>
      </w:r>
      <w:r>
        <w:rPr>
          <w:rFonts w:hint="eastAsia" w:ascii="宋体" w:eastAsia="宋体"/>
          <w:w w:val="95"/>
          <w:sz w:val="20"/>
        </w:rPr>
        <w:t>观光</w:t>
      </w:r>
      <w:r>
        <w:rPr>
          <w:rFonts w:hint="eastAsia" w:ascii="宋体" w:eastAsia="宋体"/>
          <w:w w:val="95"/>
          <w:sz w:val="20"/>
        </w:rPr>
        <w:fldChar w:fldCharType="end"/>
      </w:r>
      <w:r>
        <w:rPr>
          <w:rFonts w:hint="eastAsia" w:ascii="宋体" w:eastAsia="宋体"/>
          <w:w w:val="95"/>
          <w:sz w:val="20"/>
        </w:rPr>
        <w:t>：</w:t>
      </w:r>
      <w:r>
        <w:rPr>
          <w:rFonts w:hint="eastAsia" w:ascii="宋体" w:eastAsia="宋体"/>
          <w:spacing w:val="229"/>
          <w:sz w:val="20"/>
        </w:rPr>
        <w:t xml:space="preserve"> </w:t>
      </w:r>
      <w:r>
        <w:rPr>
          <w:rFonts w:hint="eastAsia" w:ascii="宋体" w:eastAsia="宋体"/>
          <w:w w:val="95"/>
          <w:sz w:val="20"/>
        </w:rPr>
        <w:t>广岛平和纪念公园、广岛城、缩景园、世纪平和纪念公园、广岛护国</w:t>
      </w:r>
      <w:r>
        <w:fldChar w:fldCharType="begin"/>
      </w:r>
      <w:r>
        <w:instrText xml:space="preserve"> HYPERLINK "https://livejapan.com/zh-cn/go-visiting/go-architecture/go-shrines/" \h </w:instrText>
      </w:r>
      <w:r>
        <w:fldChar w:fldCharType="separate"/>
      </w:r>
      <w:r>
        <w:rPr>
          <w:rFonts w:hint="eastAsia" w:ascii="宋体" w:eastAsia="宋体"/>
          <w:w w:val="95"/>
          <w:sz w:val="20"/>
        </w:rPr>
        <w:t>神社</w:t>
      </w:r>
      <w:r>
        <w:rPr>
          <w:rFonts w:hint="eastAsia" w:ascii="宋体" w:eastAsia="宋体"/>
          <w:w w:val="95"/>
          <w:sz w:val="20"/>
        </w:rPr>
        <w:fldChar w:fldCharType="end"/>
      </w:r>
      <w:r>
        <w:rPr>
          <w:rFonts w:hint="eastAsia" w:ascii="宋体" w:eastAsia="宋体"/>
          <w:w w:val="95"/>
          <w:sz w:val="20"/>
        </w:rPr>
        <w:t>、广岛佛</w:t>
      </w:r>
      <w:r>
        <w:rPr>
          <w:rFonts w:hint="eastAsia" w:ascii="宋体" w:eastAsia="宋体"/>
          <w:sz w:val="20"/>
        </w:rPr>
        <w:t>舍利塔</w:t>
      </w:r>
    </w:p>
    <w:p w14:paraId="77C6E7DC">
      <w:pPr>
        <w:spacing w:before="0" w:line="255" w:lineRule="exact"/>
        <w:ind w:left="180" w:right="0" w:firstLine="0"/>
        <w:jc w:val="left"/>
        <w:rPr>
          <w:rFonts w:hint="eastAsia" w:ascii="宋体" w:eastAsia="宋体"/>
          <w:sz w:val="20"/>
        </w:rPr>
      </w:pPr>
      <w:r>
        <w:rPr>
          <w:rFonts w:hint="eastAsia" w:ascii="宋体" w:eastAsia="宋体"/>
          <w:w w:val="95"/>
          <w:sz w:val="20"/>
        </w:rPr>
        <w:t>代表料理： 牡蛎、广岛烧、广岛沾面、枫叶馒头</w:t>
      </w:r>
    </w:p>
    <w:p w14:paraId="48C0C64E">
      <w:pPr>
        <w:spacing w:before="56"/>
        <w:ind w:left="180" w:right="0" w:firstLine="0"/>
        <w:jc w:val="left"/>
        <w:rPr>
          <w:rFonts w:hint="eastAsia" w:ascii="宋体" w:eastAsia="宋体"/>
          <w:sz w:val="20"/>
        </w:rPr>
      </w:pPr>
      <w:r>
        <w:rPr>
          <w:rFonts w:ascii="Calibri" w:eastAsia="Calibri"/>
          <w:w w:val="95"/>
          <w:sz w:val="20"/>
        </w:rPr>
        <w:t>1945</w:t>
      </w:r>
      <w:r>
        <w:rPr>
          <w:rFonts w:ascii="Calibri" w:eastAsia="Calibri"/>
          <w:spacing w:val="59"/>
          <w:sz w:val="20"/>
        </w:rPr>
        <w:t xml:space="preserve">    </w:t>
      </w:r>
      <w:r>
        <w:rPr>
          <w:rFonts w:hint="eastAsia" w:ascii="宋体" w:eastAsia="宋体"/>
          <w:w w:val="95"/>
          <w:sz w:val="20"/>
        </w:rPr>
        <w:t>年被投下世界第一颗原子弹的地方．广岛。在那不久之后，又遭枕崎台风袭击，造成莫大</w:t>
      </w:r>
    </w:p>
    <w:p w14:paraId="29138F84">
      <w:pPr>
        <w:spacing w:before="55" w:line="292" w:lineRule="auto"/>
        <w:ind w:left="180" w:right="119" w:firstLine="0"/>
        <w:jc w:val="left"/>
        <w:rPr>
          <w:rFonts w:hint="eastAsia" w:ascii="宋体" w:eastAsia="宋体"/>
          <w:sz w:val="20"/>
        </w:rPr>
      </w:pPr>
      <w:r>
        <w:rPr>
          <w:rFonts w:hint="eastAsia" w:ascii="宋体" w:eastAsia="宋体"/>
          <w:spacing w:val="-8"/>
          <w:w w:val="95"/>
          <w:sz w:val="20"/>
        </w:rPr>
        <w:t>的灾情。将被破坏的街道与</w:t>
      </w:r>
      <w:r>
        <w:fldChar w:fldCharType="begin"/>
      </w:r>
      <w:r>
        <w:instrText xml:space="preserve"> HYPERLINK "https://livejapan.com/zh-cn/go-visiting/go-architecture/" \h </w:instrText>
      </w:r>
      <w:r>
        <w:fldChar w:fldCharType="separate"/>
      </w:r>
      <w:r>
        <w:rPr>
          <w:rFonts w:hint="eastAsia" w:ascii="宋体" w:eastAsia="宋体"/>
          <w:w w:val="95"/>
          <w:sz w:val="20"/>
        </w:rPr>
        <w:t>建筑物</w:t>
      </w:r>
      <w:r>
        <w:rPr>
          <w:rFonts w:hint="eastAsia" w:ascii="宋体" w:eastAsia="宋体"/>
          <w:w w:val="95"/>
          <w:sz w:val="20"/>
        </w:rPr>
        <w:fldChar w:fldCharType="end"/>
      </w:r>
      <w:r>
        <w:rPr>
          <w:rFonts w:hint="eastAsia" w:ascii="宋体" w:eastAsia="宋体"/>
          <w:spacing w:val="1"/>
          <w:w w:val="95"/>
          <w:sz w:val="20"/>
        </w:rPr>
        <w:t xml:space="preserve">经过重建．新建，于 </w:t>
      </w:r>
      <w:r>
        <w:rPr>
          <w:rFonts w:ascii="Calibri" w:eastAsia="Calibri"/>
          <w:w w:val="95"/>
          <w:sz w:val="20"/>
        </w:rPr>
        <w:t>1949</w:t>
      </w:r>
      <w:r>
        <w:rPr>
          <w:rFonts w:ascii="Calibri" w:eastAsia="Calibri"/>
          <w:spacing w:val="50"/>
          <w:sz w:val="20"/>
        </w:rPr>
        <w:t xml:space="preserve"> </w:t>
      </w:r>
      <w:r>
        <w:rPr>
          <w:rFonts w:hint="eastAsia" w:ascii="宋体" w:eastAsia="宋体"/>
          <w:spacing w:val="-7"/>
          <w:w w:val="95"/>
          <w:sz w:val="20"/>
        </w:rPr>
        <w:t>在日本国会宣告为「平和记念都市」，</w:t>
      </w:r>
      <w:r>
        <w:rPr>
          <w:rFonts w:hint="eastAsia" w:ascii="宋体" w:eastAsia="宋体"/>
          <w:spacing w:val="-92"/>
          <w:w w:val="95"/>
          <w:sz w:val="20"/>
        </w:rPr>
        <w:t xml:space="preserve"> </w:t>
      </w:r>
      <w:r>
        <w:rPr>
          <w:rFonts w:hint="eastAsia" w:ascii="宋体" w:eastAsia="宋体"/>
          <w:spacing w:val="-1"/>
          <w:sz w:val="20"/>
        </w:rPr>
        <w:t>跨越重重困难，才成就了现在的广岛。广岛平和纪念公园作为复兴都市的象征，另外在市内还设置许多响应和平与协调的设施。除此之外，走访严岛</w:t>
      </w:r>
      <w:r>
        <w:fldChar w:fldCharType="begin"/>
      </w:r>
      <w:r>
        <w:instrText xml:space="preserve"> HYPERLINK "https://livejapan.com/zh-cn/go-visiting/go-architecture/go-shrines/" \h </w:instrText>
      </w:r>
      <w:r>
        <w:fldChar w:fldCharType="separate"/>
      </w:r>
      <w:r>
        <w:rPr>
          <w:rFonts w:hint="eastAsia" w:ascii="宋体" w:eastAsia="宋体"/>
          <w:spacing w:val="-1"/>
          <w:sz w:val="20"/>
        </w:rPr>
        <w:t>神社</w:t>
      </w:r>
      <w:r>
        <w:rPr>
          <w:rFonts w:hint="eastAsia" w:ascii="宋体" w:eastAsia="宋体"/>
          <w:spacing w:val="-1"/>
          <w:sz w:val="20"/>
        </w:rPr>
        <w:fldChar w:fldCharType="end"/>
      </w:r>
      <w:r>
        <w:rPr>
          <w:rFonts w:hint="eastAsia" w:ascii="宋体" w:eastAsia="宋体"/>
          <w:spacing w:val="-1"/>
          <w:sz w:val="20"/>
        </w:rPr>
        <w:t>看漂浮海上壮观的大鸟居、广岛城、缩</w:t>
      </w:r>
      <w:r>
        <w:rPr>
          <w:rFonts w:hint="eastAsia" w:ascii="宋体" w:eastAsia="宋体"/>
          <w:sz w:val="20"/>
        </w:rPr>
        <w:t>景园等等，众多一生必去一次的景点。</w:t>
      </w:r>
    </w:p>
    <w:p w14:paraId="57629B1D">
      <w:pPr>
        <w:spacing w:before="0" w:line="254" w:lineRule="exact"/>
        <w:ind w:left="180" w:right="0" w:firstLine="0"/>
        <w:jc w:val="left"/>
        <w:rPr>
          <w:rFonts w:hint="eastAsia" w:ascii="宋体" w:eastAsia="宋体"/>
          <w:sz w:val="20"/>
        </w:rPr>
      </w:pPr>
      <w:bookmarkStart w:id="73" w:name="【冲绳】"/>
      <w:bookmarkEnd w:id="73"/>
      <w:r>
        <w:rPr>
          <w:rFonts w:hint="eastAsia" w:ascii="宋体" w:eastAsia="宋体"/>
          <w:color w:val="FF0000"/>
          <w:w w:val="95"/>
          <w:sz w:val="20"/>
        </w:rPr>
        <w:t>【冲绳】</w:t>
      </w:r>
    </w:p>
    <w:p w14:paraId="04A2597D">
      <w:pPr>
        <w:spacing w:before="56"/>
        <w:ind w:left="180" w:right="0" w:firstLine="0"/>
        <w:jc w:val="left"/>
        <w:rPr>
          <w:rFonts w:hint="eastAsia" w:ascii="宋体" w:eastAsia="宋体"/>
          <w:sz w:val="20"/>
        </w:rPr>
      </w:pPr>
      <w:r>
        <w:rPr>
          <w:rFonts w:hint="eastAsia" w:ascii="宋体" w:eastAsia="宋体"/>
          <w:spacing w:val="-4"/>
          <w:w w:val="95"/>
          <w:sz w:val="20"/>
        </w:rPr>
        <w:t>都道府县： 冲绳县</w:t>
      </w:r>
    </w:p>
    <w:p w14:paraId="2C626F80">
      <w:pPr>
        <w:spacing w:before="56"/>
        <w:ind w:left="180" w:right="0" w:firstLine="0"/>
        <w:jc w:val="left"/>
        <w:rPr>
          <w:rFonts w:hint="eastAsia" w:ascii="宋体" w:eastAsia="宋体"/>
          <w:sz w:val="20"/>
        </w:rPr>
      </w:pPr>
      <w:r>
        <w:rPr>
          <w:rFonts w:hint="eastAsia" w:ascii="宋体" w:eastAsia="宋体"/>
          <w:spacing w:val="-1"/>
          <w:w w:val="95"/>
          <w:sz w:val="20"/>
        </w:rPr>
        <w:t>特点： 海边放空、水上活动</w:t>
      </w:r>
    </w:p>
    <w:p w14:paraId="242853D7">
      <w:pPr>
        <w:spacing w:before="56" w:line="292" w:lineRule="auto"/>
        <w:ind w:left="180" w:right="220" w:firstLine="0"/>
        <w:jc w:val="left"/>
        <w:rPr>
          <w:rFonts w:hint="eastAsia" w:ascii="宋体" w:eastAsia="宋体"/>
          <w:sz w:val="20"/>
        </w:rPr>
      </w:pPr>
      <w:r>
        <w:rPr>
          <w:rFonts w:hint="eastAsia" w:ascii="宋体" w:eastAsia="宋体"/>
          <w:w w:val="95"/>
          <w:sz w:val="20"/>
        </w:rPr>
        <w:t>精选</w:t>
      </w:r>
      <w:r>
        <w:fldChar w:fldCharType="begin"/>
      </w:r>
      <w:r>
        <w:instrText xml:space="preserve"> HYPERLINK "https://livejapan.com/zh-cn/go-visiting/" \h </w:instrText>
      </w:r>
      <w:r>
        <w:fldChar w:fldCharType="separate"/>
      </w:r>
      <w:r>
        <w:rPr>
          <w:rFonts w:hint="eastAsia" w:ascii="宋体" w:eastAsia="宋体"/>
          <w:w w:val="95"/>
          <w:sz w:val="20"/>
        </w:rPr>
        <w:t>观光</w:t>
      </w:r>
      <w:r>
        <w:rPr>
          <w:rFonts w:hint="eastAsia" w:ascii="宋体" w:eastAsia="宋体"/>
          <w:w w:val="95"/>
          <w:sz w:val="20"/>
        </w:rPr>
        <w:fldChar w:fldCharType="end"/>
      </w:r>
      <w:r>
        <w:rPr>
          <w:rFonts w:hint="eastAsia" w:ascii="宋体" w:eastAsia="宋体"/>
          <w:w w:val="95"/>
          <w:sz w:val="20"/>
        </w:rPr>
        <w:t>：冲绳美丽海</w:t>
      </w:r>
      <w:r>
        <w:fldChar w:fldCharType="begin"/>
      </w:r>
      <w:r>
        <w:instrText xml:space="preserve"> HYPERLINK "https://livejapan.com/zh-cn/go-visiting/go-nature/go-zoos_aquariums/" \h </w:instrText>
      </w:r>
      <w:r>
        <w:fldChar w:fldCharType="separate"/>
      </w:r>
      <w:r>
        <w:rPr>
          <w:rFonts w:hint="eastAsia" w:ascii="宋体" w:eastAsia="宋体"/>
          <w:w w:val="95"/>
          <w:sz w:val="20"/>
        </w:rPr>
        <w:t>水族馆</w:t>
      </w:r>
      <w:r>
        <w:rPr>
          <w:rFonts w:hint="eastAsia" w:ascii="宋体" w:eastAsia="宋体"/>
          <w:w w:val="95"/>
          <w:sz w:val="20"/>
        </w:rPr>
        <w:fldChar w:fldCharType="end"/>
      </w:r>
      <w:r>
        <w:rPr>
          <w:rFonts w:hint="eastAsia" w:ascii="宋体" w:eastAsia="宋体"/>
          <w:w w:val="95"/>
          <w:sz w:val="20"/>
        </w:rPr>
        <w:t>、斋场御岳、国营冲绳纪念公园、首里城、冲绳和平祈念堂、玉取</w:t>
      </w:r>
      <w:r>
        <w:rPr>
          <w:rFonts w:hint="eastAsia" w:ascii="宋体" w:eastAsia="宋体"/>
          <w:spacing w:val="36"/>
          <w:w w:val="95"/>
          <w:sz w:val="20"/>
        </w:rPr>
        <w:t xml:space="preserve"> </w:t>
      </w:r>
      <w:r>
        <w:rPr>
          <w:rFonts w:hint="eastAsia" w:ascii="宋体" w:eastAsia="宋体"/>
          <w:sz w:val="20"/>
        </w:rPr>
        <w:t>崎展望台、各地海岸</w:t>
      </w:r>
    </w:p>
    <w:p w14:paraId="49D185F6">
      <w:pPr>
        <w:spacing w:before="0" w:line="255" w:lineRule="exact"/>
        <w:ind w:left="180" w:right="0" w:firstLine="0"/>
        <w:jc w:val="left"/>
        <w:rPr>
          <w:rFonts w:hint="eastAsia" w:ascii="宋体" w:eastAsia="宋体"/>
          <w:sz w:val="20"/>
        </w:rPr>
      </w:pPr>
      <w:r>
        <w:rPr>
          <w:rFonts w:hint="eastAsia" w:ascii="宋体" w:eastAsia="宋体"/>
          <w:spacing w:val="8"/>
          <w:w w:val="95"/>
          <w:sz w:val="20"/>
        </w:rPr>
        <w:t>代表料理： 苦瓜炒</w:t>
      </w:r>
      <w:r>
        <w:fldChar w:fldCharType="begin"/>
      </w:r>
      <w:r>
        <w:instrText xml:space="preserve"> HYPERLINK "https://livejapan.com/zh-cn/go-eating/go-japanese-food/go-tofu/" \h </w:instrText>
      </w:r>
      <w:r>
        <w:fldChar w:fldCharType="separate"/>
      </w:r>
      <w:r>
        <w:rPr>
          <w:rFonts w:hint="eastAsia" w:ascii="宋体" w:eastAsia="宋体"/>
          <w:w w:val="95"/>
          <w:sz w:val="20"/>
        </w:rPr>
        <w:t>豆腐</w:t>
      </w:r>
      <w:r>
        <w:rPr>
          <w:rFonts w:hint="eastAsia" w:ascii="宋体" w:eastAsia="宋体"/>
          <w:w w:val="95"/>
          <w:sz w:val="20"/>
        </w:rPr>
        <w:fldChar w:fldCharType="end"/>
      </w:r>
      <w:r>
        <w:rPr>
          <w:rFonts w:hint="eastAsia" w:ascii="宋体" w:eastAsia="宋体"/>
          <w:w w:val="95"/>
          <w:sz w:val="20"/>
        </w:rPr>
        <w:t>、海葡萄、冲绳面、香檬</w:t>
      </w:r>
    </w:p>
    <w:p w14:paraId="12DCBC86">
      <w:pPr>
        <w:spacing w:before="55" w:line="292" w:lineRule="auto"/>
        <w:ind w:left="180" w:right="124" w:firstLine="0"/>
        <w:jc w:val="left"/>
        <w:rPr>
          <w:rFonts w:hint="eastAsia" w:ascii="宋体" w:eastAsia="宋体"/>
          <w:sz w:val="20"/>
        </w:rPr>
      </w:pPr>
      <w:r>
        <w:rPr>
          <w:rFonts w:hint="eastAsia" w:ascii="宋体" w:eastAsia="宋体"/>
          <w:spacing w:val="8"/>
          <w:w w:val="95"/>
          <w:sz w:val="20"/>
        </w:rPr>
        <w:t xml:space="preserve">日本最南端，由 </w:t>
      </w:r>
      <w:r>
        <w:rPr>
          <w:rFonts w:ascii="Calibri" w:eastAsia="Calibri"/>
          <w:w w:val="95"/>
          <w:sz w:val="20"/>
        </w:rPr>
        <w:t>160</w:t>
      </w:r>
      <w:r>
        <w:rPr>
          <w:rFonts w:ascii="Calibri" w:eastAsia="Calibri"/>
          <w:spacing w:val="118"/>
          <w:sz w:val="20"/>
        </w:rPr>
        <w:t xml:space="preserve"> </w:t>
      </w:r>
      <w:r>
        <w:rPr>
          <w:rFonts w:hint="eastAsia" w:ascii="宋体" w:eastAsia="宋体"/>
          <w:w w:val="95"/>
          <w:sz w:val="20"/>
        </w:rPr>
        <w:t>座岛所组成的冲绳，属亚热带气候，生长栖息了许多珍贵的动植物。白色沙滩、透明清澈的海水、色彩缤纷的鱼群，即使在日本也能够享受浮浅、潜水的乐趣。古名琉球，</w:t>
      </w:r>
      <w:r>
        <w:rPr>
          <w:rFonts w:hint="eastAsia" w:ascii="宋体" w:eastAsia="宋体"/>
          <w:spacing w:val="63"/>
          <w:sz w:val="20"/>
        </w:rPr>
        <w:t xml:space="preserve"> 各</w:t>
      </w:r>
      <w:r>
        <w:rPr>
          <w:rFonts w:hint="eastAsia" w:ascii="宋体" w:eastAsia="宋体"/>
          <w:sz w:val="20"/>
        </w:rPr>
        <w:t>岛所存在的独特文化至今仍完好留存，来一趟冲绳可见到完全不同风貌的日本与</w:t>
      </w:r>
      <w:r>
        <w:fldChar w:fldCharType="begin"/>
      </w:r>
      <w:r>
        <w:instrText xml:space="preserve"> HYPERLINK "https://livejapan.com/zh-cn/go-visiting/go-traditional-culture/" \h </w:instrText>
      </w:r>
      <w:r>
        <w:fldChar w:fldCharType="separate"/>
      </w:r>
      <w:r>
        <w:rPr>
          <w:rFonts w:hint="eastAsia" w:ascii="宋体" w:eastAsia="宋体"/>
          <w:sz w:val="20"/>
        </w:rPr>
        <w:t>传统文化</w:t>
      </w:r>
      <w:r>
        <w:rPr>
          <w:rFonts w:hint="eastAsia" w:ascii="宋体" w:eastAsia="宋体"/>
          <w:sz w:val="20"/>
        </w:rPr>
        <w:fldChar w:fldCharType="end"/>
      </w:r>
      <w:r>
        <w:rPr>
          <w:rFonts w:hint="eastAsia" w:ascii="宋体" w:eastAsia="宋体"/>
          <w:sz w:val="20"/>
        </w:rPr>
        <w:t>。</w:t>
      </w:r>
    </w:p>
    <w:p w14:paraId="624DDBDF">
      <w:pPr>
        <w:spacing w:after="0" w:line="292" w:lineRule="auto"/>
        <w:jc w:val="left"/>
        <w:rPr>
          <w:rFonts w:hint="eastAsia" w:ascii="宋体" w:eastAsia="宋体"/>
          <w:sz w:val="20"/>
        </w:rPr>
        <w:sectPr>
          <w:pgSz w:w="11910" w:h="16840"/>
          <w:pgMar w:top="1400" w:right="1580" w:bottom="280" w:left="1620" w:header="720" w:footer="720" w:gutter="0"/>
          <w:cols w:space="720" w:num="1"/>
        </w:sectPr>
      </w:pPr>
    </w:p>
    <w:p w14:paraId="03C8C16D">
      <w:pPr>
        <w:pStyle w:val="4"/>
      </w:pPr>
      <w:bookmarkStart w:id="74" w:name="（四）日本网贷网站"/>
      <w:bookmarkEnd w:id="74"/>
      <w:bookmarkStart w:id="75" w:name="_bookmark28"/>
      <w:bookmarkEnd w:id="75"/>
      <w:r>
        <w:t>（四）日本网贷网站</w:t>
      </w:r>
    </w:p>
    <w:p w14:paraId="27195E99">
      <w:pPr>
        <w:tabs>
          <w:tab w:val="left" w:pos="2985"/>
        </w:tabs>
        <w:spacing w:before="135"/>
        <w:ind w:left="180" w:right="0" w:firstLine="0"/>
        <w:jc w:val="left"/>
        <w:rPr>
          <w:sz w:val="22"/>
        </w:rPr>
      </w:pPr>
      <w:r>
        <w:fldChar w:fldCharType="begin"/>
      </w:r>
      <w:r>
        <w:instrText xml:space="preserve"> HYPERLINK "https://www.jibunbank.co.jp/products/loan/" \h </w:instrText>
      </w:r>
      <w:r>
        <w:fldChar w:fldCharType="separate"/>
      </w:r>
      <w:r>
        <w:rPr>
          <w:color w:val="006FC0"/>
          <w:spacing w:val="-1"/>
          <w:sz w:val="22"/>
          <w:u w:val="single" w:color="006FC0"/>
        </w:rPr>
        <w:t>【au</w:t>
      </w:r>
      <w:r>
        <w:rPr>
          <w:color w:val="006FC0"/>
          <w:spacing w:val="-58"/>
          <w:sz w:val="22"/>
          <w:u w:val="single" w:color="006FC0"/>
        </w:rPr>
        <w:t xml:space="preserve"> </w:t>
      </w:r>
      <w:r>
        <w:rPr>
          <w:color w:val="006FC0"/>
          <w:sz w:val="22"/>
          <w:u w:val="single" w:color="006FC0"/>
        </w:rPr>
        <w:t>じぶん銀行】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54A2F4B9">
      <w:pPr>
        <w:tabs>
          <w:tab w:val="left" w:pos="2930"/>
        </w:tabs>
        <w:spacing w:before="30"/>
        <w:ind w:left="180" w:right="0" w:firstLine="0"/>
        <w:jc w:val="left"/>
        <w:rPr>
          <w:sz w:val="22"/>
        </w:rPr>
      </w:pPr>
      <w:r>
        <w:fldChar w:fldCharType="begin"/>
      </w:r>
      <w:r>
        <w:instrText xml:space="preserve"> HYPERLINK "https://www.rakuten-bank.co.jp/loan/cardloan/" \h </w:instrText>
      </w:r>
      <w:r>
        <w:fldChar w:fldCharType="separate"/>
      </w:r>
      <w:r>
        <w:rPr>
          <w:color w:val="006FC0"/>
          <w:sz w:val="22"/>
          <w:u w:val="single" w:color="006FC0"/>
        </w:rPr>
        <w:t>【乐天银行】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221870C1">
      <w:pPr>
        <w:tabs>
          <w:tab w:val="left" w:pos="2930"/>
        </w:tabs>
        <w:spacing w:before="30"/>
        <w:ind w:left="180" w:right="0" w:firstLine="0"/>
        <w:jc w:val="left"/>
        <w:rPr>
          <w:sz w:val="22"/>
        </w:rPr>
      </w:pPr>
      <w:r>
        <w:fldChar w:fldCharType="begin"/>
      </w:r>
      <w:r>
        <w:instrText xml:space="preserve"> HYPERLINK "https://www.aeonbank.co.jp/loan/card_loan/apply.html" \h </w:instrText>
      </w:r>
      <w:r>
        <w:fldChar w:fldCharType="separate"/>
      </w:r>
      <w:r>
        <w:rPr>
          <w:color w:val="006FC0"/>
          <w:sz w:val="22"/>
          <w:u w:val="single" w:color="006FC0"/>
        </w:rPr>
        <w:t>【永旺银行】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4442A504">
      <w:pPr>
        <w:tabs>
          <w:tab w:val="left" w:pos="3040"/>
        </w:tabs>
        <w:spacing w:before="30"/>
        <w:ind w:left="180" w:right="0" w:firstLine="0"/>
        <w:jc w:val="left"/>
        <w:rPr>
          <w:sz w:val="22"/>
        </w:rPr>
      </w:pPr>
      <w:r>
        <w:fldChar w:fldCharType="begin"/>
      </w:r>
      <w:r>
        <w:instrText xml:space="preserve"> HYPERLINK "https://www.paypay-bank.co.jp/cardloan/index.html" \h </w:instrText>
      </w:r>
      <w:r>
        <w:fldChar w:fldCharType="separate"/>
      </w:r>
      <w:r>
        <w:rPr>
          <w:color w:val="006FC0"/>
          <w:sz w:val="22"/>
          <w:u w:val="single" w:color="006FC0"/>
        </w:rPr>
        <w:t>【PayPay】</w:t>
      </w:r>
      <w:r>
        <w:rPr>
          <w:color w:val="006FC0"/>
          <w:sz w:val="22"/>
        </w:rPr>
        <w:tab/>
      </w:r>
      <w:r>
        <w:rPr>
          <w:color w:val="006FC0"/>
          <w:sz w:val="22"/>
        </w:rPr>
        <w:t>最</w:t>
      </w:r>
      <w:r>
        <w:rPr>
          <w:color w:val="006FC0"/>
          <w:spacing w:val="52"/>
          <w:sz w:val="22"/>
        </w:rPr>
        <w:t>大</w:t>
      </w:r>
      <w:r>
        <w:rPr>
          <w:color w:val="006FC0"/>
          <w:sz w:val="22"/>
        </w:rPr>
        <w:t>1000</w:t>
      </w:r>
      <w:r>
        <w:rPr>
          <w:color w:val="006FC0"/>
          <w:spacing w:val="-57"/>
          <w:sz w:val="22"/>
        </w:rPr>
        <w:t xml:space="preserve"> </w:t>
      </w:r>
      <w:r>
        <w:rPr>
          <w:color w:val="006FC0"/>
          <w:sz w:val="22"/>
        </w:rPr>
        <w:t>万</w:t>
      </w:r>
      <w:r>
        <w:rPr>
          <w:color w:val="006FC0"/>
          <w:sz w:val="22"/>
        </w:rPr>
        <w:fldChar w:fldCharType="end"/>
      </w:r>
    </w:p>
    <w:p w14:paraId="60D4C619">
      <w:pPr>
        <w:tabs>
          <w:tab w:val="left" w:pos="3040"/>
        </w:tabs>
        <w:spacing w:before="30"/>
        <w:ind w:left="180" w:right="0" w:firstLine="0"/>
        <w:jc w:val="left"/>
        <w:rPr>
          <w:sz w:val="22"/>
        </w:rPr>
      </w:pPr>
      <w:r>
        <w:fldChar w:fldCharType="begin"/>
      </w:r>
      <w:r>
        <w:instrText xml:space="preserve"> HYPERLINK "https://moneykit.net/visitor/loan/" \h </w:instrText>
      </w:r>
      <w:r>
        <w:fldChar w:fldCharType="separate"/>
      </w:r>
      <w:r>
        <w:rPr>
          <w:color w:val="006FC0"/>
          <w:sz w:val="22"/>
          <w:u w:val="single" w:color="006FC0"/>
        </w:rPr>
        <w:t>【索尼银行】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0B7137C3">
      <w:pPr>
        <w:tabs>
          <w:tab w:val="left" w:pos="2985"/>
        </w:tabs>
        <w:spacing w:before="30"/>
        <w:ind w:left="180" w:right="0" w:firstLine="0"/>
        <w:jc w:val="left"/>
        <w:rPr>
          <w:sz w:val="22"/>
        </w:rPr>
      </w:pPr>
      <w:r>
        <w:fldChar w:fldCharType="begin"/>
      </w:r>
      <w:r>
        <w:instrText xml:space="preserve"> HYPERLINK "https://www.sevenbank.co.jp/personal/netbank/deposit_loan/loan/" \h </w:instrText>
      </w:r>
      <w:r>
        <w:fldChar w:fldCharType="separate"/>
      </w:r>
      <w:r>
        <w:rPr>
          <w:color w:val="006FC0"/>
          <w:spacing w:val="-1"/>
          <w:sz w:val="22"/>
          <w:u w:val="single" w:color="006FC0"/>
        </w:rPr>
        <w:t>【7-11</w:t>
      </w:r>
      <w:r>
        <w:rPr>
          <w:color w:val="006FC0"/>
          <w:spacing w:val="-58"/>
          <w:sz w:val="22"/>
          <w:u w:val="single" w:color="006FC0"/>
        </w:rPr>
        <w:t xml:space="preserve"> </w:t>
      </w:r>
      <w:r>
        <w:rPr>
          <w:color w:val="006FC0"/>
          <w:sz w:val="22"/>
          <w:u w:val="single" w:color="006FC0"/>
        </w:rPr>
        <w:t>银行】</w:t>
      </w:r>
      <w:r>
        <w:rPr>
          <w:color w:val="006FC0"/>
          <w:sz w:val="22"/>
        </w:rPr>
        <w:tab/>
      </w:r>
      <w:r>
        <w:rPr>
          <w:color w:val="006FC0"/>
          <w:sz w:val="22"/>
        </w:rPr>
        <w:t>10</w:t>
      </w:r>
      <w:r>
        <w:rPr>
          <w:color w:val="006FC0"/>
          <w:spacing w:val="-57"/>
          <w:sz w:val="22"/>
        </w:rPr>
        <w:t xml:space="preserve"> </w:t>
      </w:r>
      <w:r>
        <w:rPr>
          <w:color w:val="006FC0"/>
          <w:sz w:val="22"/>
        </w:rPr>
        <w:t>万—300</w:t>
      </w:r>
      <w:r>
        <w:rPr>
          <w:color w:val="006FC0"/>
          <w:spacing w:val="-58"/>
          <w:sz w:val="22"/>
        </w:rPr>
        <w:t xml:space="preserve"> </w:t>
      </w:r>
      <w:r>
        <w:rPr>
          <w:color w:val="006FC0"/>
          <w:sz w:val="22"/>
        </w:rPr>
        <w:t>万</w:t>
      </w:r>
      <w:r>
        <w:rPr>
          <w:color w:val="006FC0"/>
          <w:sz w:val="22"/>
        </w:rPr>
        <w:fldChar w:fldCharType="end"/>
      </w:r>
    </w:p>
    <w:p w14:paraId="147D860B">
      <w:pPr>
        <w:tabs>
          <w:tab w:val="left" w:pos="3259"/>
        </w:tabs>
        <w:spacing w:before="30"/>
        <w:ind w:left="180" w:right="0" w:firstLine="0"/>
        <w:jc w:val="left"/>
        <w:rPr>
          <w:sz w:val="22"/>
        </w:rPr>
      </w:pPr>
      <w:r>
        <w:fldChar w:fldCharType="begin"/>
      </w:r>
      <w:r>
        <w:instrText xml:space="preserve"> HYPERLINK "https://www.netbk.co.jp/contents/lineup/card-loan/" \h </w:instrText>
      </w:r>
      <w:r>
        <w:fldChar w:fldCharType="separate"/>
      </w:r>
      <w:r>
        <w:rPr>
          <w:color w:val="006FC0"/>
          <w:sz w:val="22"/>
          <w:u w:val="single" w:color="006FC0"/>
        </w:rPr>
        <w:t>【住</w:t>
      </w:r>
      <w:r>
        <w:rPr>
          <w:color w:val="006FC0"/>
          <w:spacing w:val="51"/>
          <w:sz w:val="22"/>
          <w:u w:val="single" w:color="006FC0"/>
        </w:rPr>
        <w:t>信</w:t>
      </w:r>
      <w:r>
        <w:rPr>
          <w:color w:val="006FC0"/>
          <w:sz w:val="22"/>
          <w:u w:val="single" w:color="006FC0"/>
        </w:rPr>
        <w:t>SBI</w:t>
      </w:r>
      <w:r>
        <w:rPr>
          <w:color w:val="006FC0"/>
          <w:spacing w:val="-58"/>
          <w:sz w:val="22"/>
          <w:u w:val="single" w:color="006FC0"/>
        </w:rPr>
        <w:t xml:space="preserve"> </w:t>
      </w:r>
      <w:r>
        <w:rPr>
          <w:color w:val="006FC0"/>
          <w:sz w:val="22"/>
          <w:u w:val="single" w:color="006FC0"/>
        </w:rPr>
        <w:t>网银卡 贷款】</w:t>
      </w:r>
      <w:r>
        <w:rPr>
          <w:color w:val="006FC0"/>
          <w:sz w:val="22"/>
        </w:rPr>
        <w:tab/>
      </w:r>
      <w:r>
        <w:rPr>
          <w:color w:val="006FC0"/>
          <w:spacing w:val="-1"/>
          <w:sz w:val="22"/>
        </w:rPr>
        <w:t>100-1200</w:t>
      </w:r>
      <w:r>
        <w:rPr>
          <w:color w:val="006FC0"/>
          <w:spacing w:val="-54"/>
          <w:sz w:val="22"/>
        </w:rPr>
        <w:t xml:space="preserve"> </w:t>
      </w:r>
      <w:r>
        <w:rPr>
          <w:color w:val="006FC0"/>
          <w:sz w:val="22"/>
        </w:rPr>
        <w:t>万</w:t>
      </w:r>
      <w:r>
        <w:rPr>
          <w:color w:val="006FC0"/>
          <w:sz w:val="22"/>
        </w:rPr>
        <w:fldChar w:fldCharType="end"/>
      </w:r>
    </w:p>
    <w:p w14:paraId="2827A42E">
      <w:pPr>
        <w:tabs>
          <w:tab w:val="left" w:pos="3040"/>
        </w:tabs>
        <w:spacing w:before="30"/>
        <w:ind w:left="180" w:right="0" w:firstLine="0"/>
        <w:jc w:val="left"/>
        <w:rPr>
          <w:sz w:val="22"/>
        </w:rPr>
      </w:pPr>
      <w:r>
        <w:fldChar w:fldCharType="begin"/>
      </w:r>
      <w:r>
        <w:instrText xml:space="preserve"> HYPERLINK "https://www.resonabank.co.jp/kojin/cardloan/" \h </w:instrText>
      </w:r>
      <w:r>
        <w:fldChar w:fldCharType="separate"/>
      </w:r>
      <w:r>
        <w:rPr>
          <w:color w:val="006FC0"/>
          <w:sz w:val="22"/>
          <w:u w:val="single" w:color="006FC0"/>
        </w:rPr>
        <w:t>【琦</w:t>
      </w:r>
      <w:r>
        <w:rPr>
          <w:color w:val="006FC0"/>
          <w:spacing w:val="51"/>
          <w:sz w:val="22"/>
          <w:u w:val="single" w:color="006FC0"/>
        </w:rPr>
        <w:t>玉</w:t>
      </w:r>
      <w:r>
        <w:rPr>
          <w:color w:val="006FC0"/>
          <w:sz w:val="22"/>
          <w:u w:val="single" w:color="006FC0"/>
        </w:rPr>
        <w:t>Resona</w:t>
      </w:r>
      <w:r>
        <w:rPr>
          <w:color w:val="006FC0"/>
          <w:spacing w:val="-58"/>
          <w:sz w:val="22"/>
          <w:u w:val="single" w:color="006FC0"/>
        </w:rPr>
        <w:t xml:space="preserve"> </w:t>
      </w:r>
      <w:r>
        <w:rPr>
          <w:color w:val="006FC0"/>
          <w:sz w:val="22"/>
          <w:u w:val="single" w:color="006FC0"/>
        </w:rPr>
        <w:t>银行】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7AFC962A">
      <w:pPr>
        <w:tabs>
          <w:tab w:val="left" w:pos="2930"/>
        </w:tabs>
        <w:spacing w:before="31"/>
        <w:ind w:left="180" w:right="0" w:firstLine="0"/>
        <w:jc w:val="left"/>
        <w:rPr>
          <w:sz w:val="22"/>
        </w:rPr>
      </w:pPr>
      <w:r>
        <w:fldChar w:fldCharType="begin"/>
      </w:r>
      <w:r>
        <w:instrText xml:space="preserve"> HYPERLINK "https://www.kiraboshibank.co.jp/kariru/card/card-loan/point.html" \h </w:instrText>
      </w:r>
      <w:r>
        <w:fldChar w:fldCharType="separate"/>
      </w:r>
      <w:r>
        <w:rPr>
          <w:color w:val="006FC0"/>
          <w:sz w:val="22"/>
          <w:u w:val="single" w:color="006FC0"/>
        </w:rPr>
        <w:t>【きらぼし銀行】</w:t>
      </w:r>
      <w:r>
        <w:rPr>
          <w:color w:val="006FC0"/>
          <w:sz w:val="22"/>
        </w:rPr>
        <w:tab/>
      </w:r>
      <w:r>
        <w:rPr>
          <w:color w:val="006FC0"/>
          <w:sz w:val="22"/>
        </w:rPr>
        <w:t>10</w:t>
      </w:r>
      <w:r>
        <w:rPr>
          <w:color w:val="006FC0"/>
          <w:spacing w:val="-58"/>
          <w:sz w:val="22"/>
        </w:rPr>
        <w:t xml:space="preserve"> </w:t>
      </w:r>
      <w:r>
        <w:rPr>
          <w:color w:val="006FC0"/>
          <w:sz w:val="22"/>
        </w:rPr>
        <w:t>万—1000</w:t>
      </w:r>
      <w:r>
        <w:rPr>
          <w:color w:val="006FC0"/>
          <w:spacing w:val="-58"/>
          <w:sz w:val="22"/>
        </w:rPr>
        <w:t xml:space="preserve"> </w:t>
      </w:r>
      <w:r>
        <w:rPr>
          <w:color w:val="006FC0"/>
          <w:sz w:val="22"/>
        </w:rPr>
        <w:t>万</w:t>
      </w:r>
      <w:r>
        <w:rPr>
          <w:color w:val="006FC0"/>
          <w:sz w:val="22"/>
        </w:rPr>
        <w:fldChar w:fldCharType="end"/>
      </w:r>
    </w:p>
    <w:p w14:paraId="0D9392C9">
      <w:pPr>
        <w:tabs>
          <w:tab w:val="left" w:pos="3808"/>
        </w:tabs>
        <w:spacing w:before="30"/>
        <w:ind w:left="180" w:right="0" w:firstLine="0"/>
        <w:jc w:val="left"/>
        <w:rPr>
          <w:sz w:val="22"/>
        </w:rPr>
      </w:pPr>
      <w:r>
        <w:fldChar w:fldCharType="begin"/>
      </w:r>
      <w:r>
        <w:instrText xml:space="preserve"> HYPERLINK "https://www.jcbloan.jp/cardloan_web202008/" \h </w:instrText>
      </w:r>
      <w:r>
        <w:fldChar w:fldCharType="separate"/>
      </w:r>
      <w:r>
        <w:rPr>
          <w:color w:val="006FC0"/>
          <w:sz w:val="22"/>
          <w:u w:val="single" w:color="006FC0"/>
        </w:rPr>
        <w:t>【JCB】</w:t>
      </w:r>
      <w:r>
        <w:rPr>
          <w:color w:val="006FC0"/>
          <w:sz w:val="22"/>
        </w:rPr>
        <w:tab/>
      </w:r>
      <w:r>
        <w:rPr>
          <w:color w:val="006FC0"/>
          <w:sz w:val="22"/>
        </w:rPr>
        <w:t>500</w:t>
      </w:r>
      <w:r>
        <w:rPr>
          <w:color w:val="006FC0"/>
          <w:spacing w:val="-55"/>
          <w:sz w:val="22"/>
        </w:rPr>
        <w:t xml:space="preserve"> </w:t>
      </w:r>
      <w:r>
        <w:rPr>
          <w:color w:val="006FC0"/>
          <w:sz w:val="22"/>
        </w:rPr>
        <w:t>万</w:t>
      </w:r>
      <w:r>
        <w:rPr>
          <w:color w:val="006FC0"/>
          <w:sz w:val="22"/>
        </w:rPr>
        <w:fldChar w:fldCharType="end"/>
      </w:r>
    </w:p>
    <w:p w14:paraId="0DAFCE42">
      <w:pPr>
        <w:tabs>
          <w:tab w:val="left" w:pos="2930"/>
        </w:tabs>
        <w:spacing w:before="30"/>
        <w:ind w:left="180" w:right="0" w:firstLine="0"/>
        <w:jc w:val="left"/>
        <w:rPr>
          <w:sz w:val="22"/>
        </w:rPr>
      </w:pPr>
      <w:r>
        <w:fldChar w:fldCharType="begin"/>
      </w:r>
      <w:r>
        <w:instrText xml:space="preserve"> HYPERLINK "https://www.kyotobank.co.jp/kojin/loan/card/index.html" \h </w:instrText>
      </w:r>
      <w:r>
        <w:fldChar w:fldCharType="separate"/>
      </w:r>
      <w:r>
        <w:rPr>
          <w:color w:val="006FC0"/>
          <w:sz w:val="22"/>
          <w:u w:val="single" w:color="006FC0"/>
        </w:rPr>
        <w:t>【京都银行】</w:t>
      </w:r>
      <w:r>
        <w:rPr>
          <w:color w:val="006FC0"/>
          <w:sz w:val="22"/>
        </w:rPr>
        <w:tab/>
      </w:r>
      <w:r>
        <w:rPr>
          <w:color w:val="006FC0"/>
          <w:sz w:val="22"/>
        </w:rPr>
        <w:t>10</w:t>
      </w:r>
      <w:r>
        <w:rPr>
          <w:color w:val="006FC0"/>
          <w:spacing w:val="-58"/>
          <w:sz w:val="22"/>
        </w:rPr>
        <w:t xml:space="preserve"> </w:t>
      </w:r>
      <w:r>
        <w:rPr>
          <w:color w:val="006FC0"/>
          <w:sz w:val="22"/>
        </w:rPr>
        <w:t>万—1000</w:t>
      </w:r>
      <w:r>
        <w:rPr>
          <w:color w:val="006FC0"/>
          <w:spacing w:val="-58"/>
          <w:sz w:val="22"/>
        </w:rPr>
        <w:t xml:space="preserve"> </w:t>
      </w:r>
      <w:r>
        <w:rPr>
          <w:color w:val="006FC0"/>
          <w:sz w:val="22"/>
        </w:rPr>
        <w:t>万</w:t>
      </w:r>
      <w:r>
        <w:rPr>
          <w:color w:val="006FC0"/>
          <w:sz w:val="22"/>
        </w:rPr>
        <w:fldChar w:fldCharType="end"/>
      </w:r>
    </w:p>
    <w:p w14:paraId="69B8CF11">
      <w:pPr>
        <w:tabs>
          <w:tab w:val="left" w:pos="3040"/>
        </w:tabs>
        <w:spacing w:before="30"/>
        <w:ind w:left="180" w:right="0" w:firstLine="0"/>
        <w:jc w:val="left"/>
        <w:rPr>
          <w:sz w:val="22"/>
        </w:rPr>
      </w:pPr>
      <w:r>
        <w:fldChar w:fldCharType="begin"/>
      </w:r>
      <w:r>
        <w:instrText xml:space="preserve"> HYPERLINK "https://cyber.promise.co.jp/" \h </w:instrText>
      </w:r>
      <w:r>
        <w:fldChar w:fldCharType="separate"/>
      </w:r>
      <w:r>
        <w:rPr>
          <w:color w:val="006FC0"/>
          <w:sz w:val="22"/>
          <w:u w:val="single" w:color="006FC0"/>
        </w:rPr>
        <w:t>【SMBC</w:t>
      </w:r>
      <w:r>
        <w:rPr>
          <w:color w:val="006FC0"/>
          <w:spacing w:val="-6"/>
          <w:sz w:val="22"/>
          <w:u w:val="single" w:color="006FC0"/>
        </w:rPr>
        <w:t xml:space="preserve"> </w:t>
      </w:r>
      <w:r>
        <w:rPr>
          <w:color w:val="006FC0"/>
          <w:sz w:val="22"/>
          <w:u w:val="single" w:color="006FC0"/>
        </w:rPr>
        <w:t>Promise】</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7"/>
          <w:sz w:val="22"/>
        </w:rPr>
        <w:t xml:space="preserve"> </w:t>
      </w:r>
      <w:r>
        <w:rPr>
          <w:color w:val="006FC0"/>
          <w:sz w:val="22"/>
        </w:rPr>
        <w:t>万</w:t>
      </w:r>
      <w:r>
        <w:rPr>
          <w:color w:val="006FC0"/>
          <w:sz w:val="22"/>
        </w:rPr>
        <w:fldChar w:fldCharType="end"/>
      </w:r>
    </w:p>
    <w:p w14:paraId="25F23A1D">
      <w:pPr>
        <w:tabs>
          <w:tab w:val="left" w:pos="3040"/>
        </w:tabs>
        <w:spacing w:before="30"/>
        <w:ind w:left="180" w:right="0" w:firstLine="0"/>
        <w:jc w:val="left"/>
        <w:rPr>
          <w:sz w:val="22"/>
        </w:rPr>
      </w:pPr>
      <w:r>
        <w:fldChar w:fldCharType="begin"/>
      </w:r>
      <w:r>
        <w:instrText xml:space="preserve"> HYPERLINK "https://www.aiful.co.jp/cashing/" \h </w:instrText>
      </w:r>
      <w:r>
        <w:fldChar w:fldCharType="separate"/>
      </w:r>
      <w:r>
        <w:rPr>
          <w:color w:val="006FC0"/>
          <w:sz w:val="22"/>
          <w:u w:val="single" w:color="006FC0"/>
        </w:rPr>
        <w:t>【爱福】</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7618BC1A">
      <w:pPr>
        <w:tabs>
          <w:tab w:val="left" w:pos="3040"/>
        </w:tabs>
        <w:spacing w:before="30"/>
        <w:ind w:left="180" w:right="0" w:firstLine="0"/>
        <w:jc w:val="left"/>
        <w:rPr>
          <w:sz w:val="22"/>
        </w:rPr>
      </w:pPr>
      <w:r>
        <w:fldChar w:fldCharType="begin"/>
      </w:r>
      <w:r>
        <w:instrText xml:space="preserve"> HYPERLINK "https://lakealsa.com/" \h </w:instrText>
      </w:r>
      <w:r>
        <w:fldChar w:fldCharType="separate"/>
      </w:r>
      <w:r>
        <w:rPr>
          <w:color w:val="006FC0"/>
          <w:sz w:val="22"/>
          <w:u w:val="single" w:color="006FC0"/>
        </w:rPr>
        <w:t>【Lake</w:t>
      </w:r>
      <w:r>
        <w:rPr>
          <w:color w:val="006FC0"/>
          <w:spacing w:val="-5"/>
          <w:sz w:val="22"/>
          <w:u w:val="single" w:color="006FC0"/>
        </w:rPr>
        <w:t xml:space="preserve"> </w:t>
      </w:r>
      <w:r>
        <w:rPr>
          <w:color w:val="006FC0"/>
          <w:sz w:val="22"/>
          <w:u w:val="single" w:color="006FC0"/>
        </w:rPr>
        <w:t>ALSA】</w:t>
      </w:r>
      <w:r>
        <w:rPr>
          <w:color w:val="006FC0"/>
          <w:sz w:val="22"/>
        </w:rPr>
        <w:tab/>
      </w:r>
      <w:r>
        <w:rPr>
          <w:color w:val="006FC0"/>
          <w:sz w:val="22"/>
        </w:rPr>
        <w:t>10</w:t>
      </w:r>
      <w:r>
        <w:rPr>
          <w:color w:val="006FC0"/>
          <w:spacing w:val="-58"/>
          <w:sz w:val="22"/>
        </w:rPr>
        <w:t xml:space="preserve"> </w:t>
      </w:r>
      <w:r>
        <w:rPr>
          <w:color w:val="006FC0"/>
          <w:sz w:val="22"/>
        </w:rPr>
        <w:t>万—500</w:t>
      </w:r>
      <w:r>
        <w:rPr>
          <w:color w:val="006FC0"/>
          <w:spacing w:val="-58"/>
          <w:sz w:val="22"/>
        </w:rPr>
        <w:t xml:space="preserve"> </w:t>
      </w:r>
      <w:r>
        <w:rPr>
          <w:color w:val="006FC0"/>
          <w:sz w:val="22"/>
        </w:rPr>
        <w:t>万</w:t>
      </w:r>
      <w:r>
        <w:rPr>
          <w:color w:val="006FC0"/>
          <w:sz w:val="22"/>
        </w:rPr>
        <w:fldChar w:fldCharType="end"/>
      </w:r>
    </w:p>
    <w:p w14:paraId="3C1E2BB6">
      <w:pPr>
        <w:tabs>
          <w:tab w:val="left" w:pos="3148"/>
        </w:tabs>
        <w:spacing w:before="30"/>
        <w:ind w:left="180" w:right="0" w:firstLine="0"/>
        <w:jc w:val="left"/>
        <w:rPr>
          <w:sz w:val="22"/>
        </w:rPr>
      </w:pPr>
      <w:r>
        <w:fldChar w:fldCharType="begin"/>
      </w:r>
      <w:r>
        <w:instrText xml:space="preserve"> HYPERLINK "https://www.acom.co.jp/p/lp/cashing/10/" \h </w:instrText>
      </w:r>
      <w:r>
        <w:fldChar w:fldCharType="separate"/>
      </w:r>
      <w:r>
        <w:rPr>
          <w:color w:val="006FC0"/>
          <w:sz w:val="22"/>
          <w:u w:val="single" w:color="006FC0"/>
        </w:rPr>
        <w:t>【三菱ＵＦＪAcom】</w:t>
      </w:r>
      <w:r>
        <w:rPr>
          <w:color w:val="006FC0"/>
          <w:sz w:val="22"/>
        </w:rPr>
        <w:tab/>
      </w:r>
      <w:r>
        <w:rPr>
          <w:color w:val="006FC0"/>
          <w:sz w:val="22"/>
        </w:rPr>
        <w:t>1</w:t>
      </w:r>
      <w:r>
        <w:rPr>
          <w:color w:val="006FC0"/>
          <w:spacing w:val="-55"/>
          <w:sz w:val="22"/>
        </w:rPr>
        <w:t xml:space="preserve"> </w:t>
      </w:r>
      <w:r>
        <w:rPr>
          <w:color w:val="006FC0"/>
          <w:sz w:val="22"/>
        </w:rPr>
        <w:t>万—800</w:t>
      </w:r>
      <w:r>
        <w:rPr>
          <w:color w:val="006FC0"/>
          <w:spacing w:val="-57"/>
          <w:sz w:val="22"/>
        </w:rPr>
        <w:t xml:space="preserve"> </w:t>
      </w:r>
      <w:r>
        <w:rPr>
          <w:color w:val="006FC0"/>
          <w:sz w:val="22"/>
        </w:rPr>
        <w:t>万</w:t>
      </w:r>
      <w:r>
        <w:rPr>
          <w:color w:val="006FC0"/>
          <w:sz w:val="22"/>
        </w:rPr>
        <w:fldChar w:fldCharType="end"/>
      </w:r>
    </w:p>
    <w:p w14:paraId="1CD87E4C">
      <w:pPr>
        <w:tabs>
          <w:tab w:val="left" w:pos="3040"/>
        </w:tabs>
        <w:spacing w:before="30"/>
        <w:ind w:left="180" w:right="0" w:firstLine="0"/>
        <w:jc w:val="left"/>
        <w:rPr>
          <w:sz w:val="22"/>
        </w:rPr>
      </w:pPr>
      <w:r>
        <w:fldChar w:fldCharType="begin"/>
      </w:r>
      <w:r>
        <w:instrText xml:space="preserve"> HYPERLINK "https://www.orixbank.co.jp/personal/cardloan/" \h </w:instrText>
      </w:r>
      <w:r>
        <w:fldChar w:fldCharType="separate"/>
      </w:r>
      <w:r>
        <w:rPr>
          <w:color w:val="006FC0"/>
          <w:sz w:val="22"/>
          <w:u w:val="single" w:color="006FC0"/>
        </w:rPr>
        <w:t>【Orix】</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13C04F31">
      <w:pPr>
        <w:tabs>
          <w:tab w:val="left" w:pos="3095"/>
        </w:tabs>
        <w:spacing w:before="31"/>
        <w:ind w:left="180" w:right="0" w:firstLine="0"/>
        <w:jc w:val="left"/>
        <w:rPr>
          <w:sz w:val="22"/>
        </w:rPr>
      </w:pPr>
      <w:r>
        <w:fldChar w:fldCharType="begin"/>
      </w:r>
      <w:r>
        <w:instrText xml:space="preserve"> HYPERLINK "https://www.shizuokabank.co.jp/seleca/index.html" \h </w:instrText>
      </w:r>
      <w:r>
        <w:fldChar w:fldCharType="separate"/>
      </w:r>
      <w:r>
        <w:rPr>
          <w:color w:val="006FC0"/>
          <w:sz w:val="22"/>
          <w:u w:val="single" w:color="006FC0"/>
        </w:rPr>
        <w:t>【静冈银</w:t>
      </w:r>
      <w:r>
        <w:rPr>
          <w:color w:val="006FC0"/>
          <w:spacing w:val="52"/>
          <w:sz w:val="22"/>
          <w:u w:val="single" w:color="006FC0"/>
        </w:rPr>
        <w:t>行</w:t>
      </w:r>
      <w:r>
        <w:rPr>
          <w:color w:val="006FC0"/>
          <w:sz w:val="22"/>
          <w:u w:val="single" w:color="006FC0"/>
        </w:rPr>
        <w:t>SELECA】</w:t>
      </w:r>
      <w:r>
        <w:rPr>
          <w:color w:val="006FC0"/>
          <w:sz w:val="22"/>
        </w:rPr>
        <w:tab/>
      </w:r>
      <w:r>
        <w:rPr>
          <w:color w:val="006FC0"/>
          <w:spacing w:val="-1"/>
          <w:sz w:val="22"/>
        </w:rPr>
        <w:t>10</w:t>
      </w:r>
      <w:r>
        <w:rPr>
          <w:color w:val="006FC0"/>
          <w:spacing w:val="-58"/>
          <w:sz w:val="22"/>
        </w:rPr>
        <w:t xml:space="preserve"> </w:t>
      </w:r>
      <w:r>
        <w:rPr>
          <w:color w:val="006FC0"/>
          <w:sz w:val="22"/>
        </w:rPr>
        <w:t>万—500</w:t>
      </w:r>
      <w:r>
        <w:rPr>
          <w:color w:val="006FC0"/>
          <w:spacing w:val="-55"/>
          <w:sz w:val="22"/>
        </w:rPr>
        <w:t xml:space="preserve"> </w:t>
      </w:r>
      <w:r>
        <w:rPr>
          <w:color w:val="006FC0"/>
          <w:sz w:val="22"/>
        </w:rPr>
        <w:t>万</w:t>
      </w:r>
      <w:r>
        <w:rPr>
          <w:color w:val="006FC0"/>
          <w:sz w:val="22"/>
        </w:rPr>
        <w:fldChar w:fldCharType="end"/>
      </w:r>
    </w:p>
    <w:p w14:paraId="556DCEB7">
      <w:pPr>
        <w:tabs>
          <w:tab w:val="left" w:pos="3040"/>
        </w:tabs>
        <w:spacing w:before="30"/>
        <w:ind w:left="180" w:right="0" w:firstLine="0"/>
        <w:jc w:val="left"/>
        <w:rPr>
          <w:sz w:val="22"/>
        </w:rPr>
      </w:pPr>
      <w:r>
        <w:fldChar w:fldCharType="begin"/>
      </w:r>
      <w:r>
        <w:instrText xml:space="preserve"> HYPERLINK "https://www.joyobank.co.jp/personal/loan/cashpit/index.html" \h </w:instrText>
      </w:r>
      <w:r>
        <w:fldChar w:fldCharType="separate"/>
      </w:r>
      <w:r>
        <w:rPr>
          <w:color w:val="006FC0"/>
          <w:sz w:val="22"/>
          <w:u w:val="single" w:color="006FC0"/>
        </w:rPr>
        <w:t>【常陽銀行】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77ACD405">
      <w:pPr>
        <w:tabs>
          <w:tab w:val="left" w:pos="3040"/>
        </w:tabs>
        <w:spacing w:before="30"/>
        <w:ind w:left="180" w:right="0" w:firstLine="0"/>
        <w:jc w:val="left"/>
        <w:rPr>
          <w:sz w:val="22"/>
        </w:rPr>
      </w:pPr>
      <w:r>
        <w:fldChar w:fldCharType="begin"/>
      </w:r>
      <w:r>
        <w:instrText xml:space="preserve"> HYPERLINK "https://www.hyakugo.co.jp/kariru/dream/" \h </w:instrText>
      </w:r>
      <w:r>
        <w:fldChar w:fldCharType="separate"/>
      </w:r>
      <w:r>
        <w:rPr>
          <w:color w:val="006FC0"/>
          <w:sz w:val="22"/>
          <w:u w:val="single" w:color="006FC0"/>
        </w:rPr>
        <w:t>【百五银行】</w:t>
      </w:r>
      <w:r>
        <w:rPr>
          <w:color w:val="006FC0"/>
          <w:sz w:val="22"/>
        </w:rPr>
        <w:tab/>
      </w:r>
      <w:r>
        <w:rPr>
          <w:color w:val="006FC0"/>
          <w:sz w:val="22"/>
        </w:rPr>
        <w:t>10</w:t>
      </w:r>
      <w:r>
        <w:rPr>
          <w:color w:val="006FC0"/>
          <w:spacing w:val="-58"/>
          <w:sz w:val="22"/>
        </w:rPr>
        <w:t xml:space="preserve"> </w:t>
      </w:r>
      <w:r>
        <w:rPr>
          <w:color w:val="006FC0"/>
          <w:sz w:val="22"/>
        </w:rPr>
        <w:t>万—500</w:t>
      </w:r>
      <w:r>
        <w:rPr>
          <w:color w:val="006FC0"/>
          <w:spacing w:val="-58"/>
          <w:sz w:val="22"/>
        </w:rPr>
        <w:t xml:space="preserve"> </w:t>
      </w:r>
      <w:r>
        <w:rPr>
          <w:color w:val="006FC0"/>
          <w:sz w:val="22"/>
        </w:rPr>
        <w:t>万</w:t>
      </w:r>
      <w:r>
        <w:rPr>
          <w:color w:val="006FC0"/>
          <w:sz w:val="22"/>
        </w:rPr>
        <w:fldChar w:fldCharType="end"/>
      </w:r>
    </w:p>
    <w:p w14:paraId="0AB82482">
      <w:pPr>
        <w:tabs>
          <w:tab w:val="left" w:pos="3040"/>
        </w:tabs>
        <w:spacing w:before="30"/>
        <w:ind w:left="180" w:right="0" w:firstLine="0"/>
        <w:jc w:val="left"/>
        <w:rPr>
          <w:sz w:val="22"/>
        </w:rPr>
      </w:pPr>
      <w:r>
        <w:fldChar w:fldCharType="begin"/>
      </w:r>
      <w:r>
        <w:instrText xml:space="preserve"> HYPERLINK "https://www.juroku.co.jp/personal/loan/cardloan/" \h </w:instrText>
      </w:r>
      <w:r>
        <w:fldChar w:fldCharType="separate"/>
      </w:r>
      <w:r>
        <w:rPr>
          <w:color w:val="006FC0"/>
          <w:sz w:val="22"/>
          <w:u w:val="single" w:color="006FC0"/>
        </w:rPr>
        <w:t>【十六银行】</w:t>
      </w:r>
      <w:r>
        <w:rPr>
          <w:color w:val="006FC0"/>
          <w:sz w:val="22"/>
        </w:rPr>
        <w:tab/>
      </w:r>
      <w:r>
        <w:rPr>
          <w:color w:val="006FC0"/>
          <w:sz w:val="22"/>
        </w:rPr>
        <w:t>10</w:t>
      </w:r>
      <w:r>
        <w:rPr>
          <w:color w:val="006FC0"/>
          <w:spacing w:val="-58"/>
          <w:sz w:val="22"/>
        </w:rPr>
        <w:t xml:space="preserve"> </w:t>
      </w:r>
      <w:r>
        <w:rPr>
          <w:color w:val="006FC0"/>
          <w:sz w:val="22"/>
        </w:rPr>
        <w:t>万—500</w:t>
      </w:r>
      <w:r>
        <w:rPr>
          <w:color w:val="006FC0"/>
          <w:spacing w:val="-58"/>
          <w:sz w:val="22"/>
        </w:rPr>
        <w:t xml:space="preserve"> </w:t>
      </w:r>
      <w:r>
        <w:rPr>
          <w:color w:val="006FC0"/>
          <w:sz w:val="22"/>
        </w:rPr>
        <w:t>万</w:t>
      </w:r>
      <w:r>
        <w:rPr>
          <w:color w:val="006FC0"/>
          <w:sz w:val="22"/>
        </w:rPr>
        <w:fldChar w:fldCharType="end"/>
      </w:r>
    </w:p>
    <w:p w14:paraId="677C8AD0">
      <w:pPr>
        <w:tabs>
          <w:tab w:val="left" w:pos="3040"/>
        </w:tabs>
        <w:spacing w:before="30"/>
        <w:ind w:left="180" w:right="0" w:firstLine="0"/>
        <w:jc w:val="left"/>
        <w:rPr>
          <w:sz w:val="22"/>
        </w:rPr>
      </w:pPr>
      <w:r>
        <w:fldChar w:fldCharType="begin"/>
      </w:r>
      <w:r>
        <w:instrText xml:space="preserve"> HYPERLINK "https://www.tokugin.co.jp/kojin/kariru/others/card_index.html" \h </w:instrText>
      </w:r>
      <w:r>
        <w:fldChar w:fldCharType="separate"/>
      </w:r>
      <w:r>
        <w:rPr>
          <w:color w:val="006FC0"/>
          <w:sz w:val="22"/>
          <w:u w:val="single" w:color="006FC0"/>
        </w:rPr>
        <w:t>【德岛大正银行】</w:t>
      </w:r>
      <w:r>
        <w:rPr>
          <w:color w:val="006FC0"/>
          <w:sz w:val="22"/>
        </w:rPr>
        <w:tab/>
      </w:r>
      <w:r>
        <w:rPr>
          <w:color w:val="006FC0"/>
          <w:sz w:val="22"/>
        </w:rPr>
        <w:t>10</w:t>
      </w:r>
      <w:r>
        <w:rPr>
          <w:color w:val="006FC0"/>
          <w:spacing w:val="-58"/>
          <w:sz w:val="22"/>
        </w:rPr>
        <w:t xml:space="preserve"> </w:t>
      </w:r>
      <w:r>
        <w:rPr>
          <w:color w:val="006FC0"/>
          <w:sz w:val="22"/>
        </w:rPr>
        <w:t>万—500</w:t>
      </w:r>
      <w:r>
        <w:rPr>
          <w:color w:val="006FC0"/>
          <w:spacing w:val="-58"/>
          <w:sz w:val="22"/>
        </w:rPr>
        <w:t xml:space="preserve"> </w:t>
      </w:r>
      <w:r>
        <w:rPr>
          <w:color w:val="006FC0"/>
          <w:sz w:val="22"/>
        </w:rPr>
        <w:t>万</w:t>
      </w:r>
      <w:r>
        <w:rPr>
          <w:color w:val="006FC0"/>
          <w:sz w:val="22"/>
        </w:rPr>
        <w:fldChar w:fldCharType="end"/>
      </w:r>
    </w:p>
    <w:p w14:paraId="27049AD2">
      <w:pPr>
        <w:tabs>
          <w:tab w:val="left" w:pos="3040"/>
        </w:tabs>
        <w:spacing w:before="30"/>
        <w:ind w:left="180" w:right="0" w:firstLine="0"/>
        <w:jc w:val="left"/>
        <w:rPr>
          <w:sz w:val="22"/>
        </w:rPr>
      </w:pPr>
      <w:r>
        <w:fldChar w:fldCharType="begin"/>
      </w:r>
      <w:r>
        <w:instrText xml:space="preserve"> HYPERLINK "https://www.oitabank.co.jp/loan/cardloan/happycard.html" \h </w:instrText>
      </w:r>
      <w:r>
        <w:fldChar w:fldCharType="separate"/>
      </w:r>
      <w:r>
        <w:rPr>
          <w:color w:val="006FC0"/>
          <w:sz w:val="22"/>
          <w:u w:val="single" w:color="006FC0"/>
        </w:rPr>
        <w:t>【大分银行】</w:t>
      </w:r>
      <w:r>
        <w:rPr>
          <w:color w:val="006FC0"/>
          <w:sz w:val="22"/>
        </w:rPr>
        <w:tab/>
      </w:r>
      <w:r>
        <w:rPr>
          <w:color w:val="006FC0"/>
          <w:sz w:val="22"/>
        </w:rPr>
        <w:t>10</w:t>
      </w:r>
      <w:r>
        <w:rPr>
          <w:color w:val="006FC0"/>
          <w:spacing w:val="-58"/>
          <w:sz w:val="22"/>
        </w:rPr>
        <w:t xml:space="preserve"> </w:t>
      </w:r>
      <w:r>
        <w:rPr>
          <w:color w:val="006FC0"/>
          <w:sz w:val="22"/>
        </w:rPr>
        <w:t>万—500</w:t>
      </w:r>
      <w:r>
        <w:rPr>
          <w:color w:val="006FC0"/>
          <w:spacing w:val="-58"/>
          <w:sz w:val="22"/>
        </w:rPr>
        <w:t xml:space="preserve"> </w:t>
      </w:r>
      <w:r>
        <w:rPr>
          <w:color w:val="006FC0"/>
          <w:sz w:val="22"/>
        </w:rPr>
        <w:t>万</w:t>
      </w:r>
      <w:r>
        <w:rPr>
          <w:color w:val="006FC0"/>
          <w:sz w:val="22"/>
        </w:rPr>
        <w:fldChar w:fldCharType="end"/>
      </w:r>
    </w:p>
    <w:p w14:paraId="3AEFB698">
      <w:pPr>
        <w:tabs>
          <w:tab w:val="left" w:pos="3040"/>
        </w:tabs>
        <w:spacing w:before="30"/>
        <w:ind w:left="180" w:right="0" w:firstLine="0"/>
        <w:jc w:val="left"/>
        <w:rPr>
          <w:sz w:val="22"/>
        </w:rPr>
      </w:pPr>
      <w:r>
        <w:fldChar w:fldCharType="begin"/>
      </w:r>
      <w:r>
        <w:instrText xml:space="preserve"> HYPERLINK "https://www.chibabank.co.jp/kojin/loan/card/" \h </w:instrText>
      </w:r>
      <w:r>
        <w:fldChar w:fldCharType="separate"/>
      </w:r>
      <w:r>
        <w:rPr>
          <w:color w:val="006FC0"/>
          <w:sz w:val="22"/>
          <w:u w:val="single" w:color="006FC0"/>
        </w:rPr>
        <w:t>【千叶银行】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6BE24A83">
      <w:pPr>
        <w:tabs>
          <w:tab w:val="left" w:pos="3040"/>
        </w:tabs>
        <w:spacing w:before="30"/>
        <w:ind w:left="180" w:right="0" w:firstLine="0"/>
        <w:jc w:val="left"/>
        <w:rPr>
          <w:sz w:val="22"/>
        </w:rPr>
      </w:pPr>
      <w:r>
        <w:fldChar w:fldCharType="begin"/>
      </w:r>
      <w:r>
        <w:instrText xml:space="preserve"> HYPERLINK "https://chuo.rokin.com/loan/myplan/" \h </w:instrText>
      </w:r>
      <w:r>
        <w:fldChar w:fldCharType="separate"/>
      </w:r>
      <w:r>
        <w:rPr>
          <w:color w:val="006FC0"/>
          <w:sz w:val="22"/>
          <w:u w:val="single" w:color="006FC0"/>
        </w:rPr>
        <w:t>【中央劳动银行】</w:t>
      </w:r>
      <w:r>
        <w:rPr>
          <w:color w:val="006FC0"/>
          <w:sz w:val="22"/>
        </w:rPr>
        <w:tab/>
      </w:r>
      <w:r>
        <w:rPr>
          <w:color w:val="006FC0"/>
          <w:sz w:val="22"/>
        </w:rPr>
        <w:t>10</w:t>
      </w:r>
      <w:r>
        <w:rPr>
          <w:color w:val="006FC0"/>
          <w:spacing w:val="-58"/>
          <w:sz w:val="22"/>
        </w:rPr>
        <w:t xml:space="preserve"> </w:t>
      </w:r>
      <w:r>
        <w:rPr>
          <w:color w:val="006FC0"/>
          <w:sz w:val="22"/>
        </w:rPr>
        <w:t>万—500</w:t>
      </w:r>
      <w:r>
        <w:rPr>
          <w:color w:val="006FC0"/>
          <w:spacing w:val="-58"/>
          <w:sz w:val="22"/>
        </w:rPr>
        <w:t xml:space="preserve"> </w:t>
      </w:r>
      <w:r>
        <w:rPr>
          <w:color w:val="006FC0"/>
          <w:sz w:val="22"/>
        </w:rPr>
        <w:t>万</w:t>
      </w:r>
      <w:r>
        <w:rPr>
          <w:color w:val="006FC0"/>
          <w:sz w:val="22"/>
        </w:rPr>
        <w:fldChar w:fldCharType="end"/>
      </w:r>
    </w:p>
    <w:p w14:paraId="74510F1D">
      <w:pPr>
        <w:tabs>
          <w:tab w:val="left" w:pos="3040"/>
        </w:tabs>
        <w:spacing w:before="31"/>
        <w:ind w:left="180" w:right="0" w:firstLine="0"/>
        <w:jc w:val="left"/>
        <w:rPr>
          <w:sz w:val="22"/>
        </w:rPr>
      </w:pPr>
      <w:r>
        <w:fldChar w:fldCharType="begin"/>
      </w:r>
      <w:r>
        <w:instrText xml:space="preserve"> HYPERLINK "https://www.minatobk.co.jp/personal/rent/unsecured/cardloan/lp1/" \h </w:instrText>
      </w:r>
      <w:r>
        <w:fldChar w:fldCharType="separate"/>
      </w:r>
      <w:r>
        <w:rPr>
          <w:color w:val="006FC0"/>
          <w:sz w:val="22"/>
          <w:u w:val="single" w:color="006FC0"/>
        </w:rPr>
        <w:t>【港区银行】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367174B3">
      <w:pPr>
        <w:tabs>
          <w:tab w:val="left" w:pos="2930"/>
        </w:tabs>
        <w:spacing w:before="30"/>
        <w:ind w:left="180" w:right="0" w:firstLine="0"/>
        <w:jc w:val="left"/>
        <w:rPr>
          <w:sz w:val="22"/>
        </w:rPr>
      </w:pPr>
      <w:r>
        <w:fldChar w:fldCharType="begin"/>
      </w:r>
      <w:r>
        <w:instrText xml:space="preserve"> HYPERLINK "https://www.daitobank.co.jp/personal/loan/card/" \h </w:instrText>
      </w:r>
      <w:r>
        <w:fldChar w:fldCharType="separate"/>
      </w:r>
      <w:r>
        <w:rPr>
          <w:color w:val="006FC0"/>
          <w:sz w:val="22"/>
          <w:u w:val="single" w:color="006FC0"/>
        </w:rPr>
        <w:t>【大东银行】</w:t>
      </w:r>
      <w:r>
        <w:rPr>
          <w:color w:val="006FC0"/>
          <w:sz w:val="22"/>
        </w:rPr>
        <w:tab/>
      </w:r>
      <w:r>
        <w:rPr>
          <w:color w:val="006FC0"/>
          <w:sz w:val="22"/>
        </w:rPr>
        <w:t>10</w:t>
      </w:r>
      <w:r>
        <w:rPr>
          <w:color w:val="006FC0"/>
          <w:spacing w:val="-58"/>
          <w:sz w:val="22"/>
        </w:rPr>
        <w:t xml:space="preserve"> </w:t>
      </w:r>
      <w:r>
        <w:rPr>
          <w:color w:val="006FC0"/>
          <w:sz w:val="22"/>
        </w:rPr>
        <w:t>万—1000</w:t>
      </w:r>
      <w:r>
        <w:rPr>
          <w:color w:val="006FC0"/>
          <w:spacing w:val="-58"/>
          <w:sz w:val="22"/>
        </w:rPr>
        <w:t xml:space="preserve"> </w:t>
      </w:r>
      <w:r>
        <w:rPr>
          <w:color w:val="006FC0"/>
          <w:sz w:val="22"/>
        </w:rPr>
        <w:t>万</w:t>
      </w:r>
      <w:r>
        <w:rPr>
          <w:color w:val="006FC0"/>
          <w:sz w:val="22"/>
        </w:rPr>
        <w:fldChar w:fldCharType="end"/>
      </w:r>
    </w:p>
    <w:p w14:paraId="33079BAA">
      <w:pPr>
        <w:tabs>
          <w:tab w:val="left" w:pos="3040"/>
        </w:tabs>
        <w:spacing w:before="30"/>
        <w:ind w:left="180" w:right="0" w:firstLine="0"/>
        <w:jc w:val="left"/>
        <w:rPr>
          <w:sz w:val="22"/>
        </w:rPr>
      </w:pPr>
      <w:r>
        <w:fldChar w:fldCharType="begin"/>
      </w:r>
      <w:r>
        <w:instrText xml:space="preserve"> HYPERLINK "https://www.keiyobank.co.jp/individual/loan/card/card_loan/" \h </w:instrText>
      </w:r>
      <w:r>
        <w:fldChar w:fldCharType="separate"/>
      </w:r>
      <w:r>
        <w:rPr>
          <w:color w:val="006FC0"/>
          <w:sz w:val="22"/>
          <w:u w:val="single" w:color="006FC0"/>
        </w:rPr>
        <w:t>【京葉銀行】</w:t>
      </w:r>
      <w:r>
        <w:rPr>
          <w:color w:val="006FC0"/>
          <w:sz w:val="22"/>
        </w:rPr>
        <w:tab/>
      </w:r>
      <w:r>
        <w:rPr>
          <w:color w:val="006FC0"/>
          <w:sz w:val="22"/>
        </w:rPr>
        <w:t>30</w:t>
      </w:r>
      <w:r>
        <w:rPr>
          <w:color w:val="006FC0"/>
          <w:spacing w:val="-58"/>
          <w:sz w:val="22"/>
        </w:rPr>
        <w:t xml:space="preserve"> </w:t>
      </w:r>
      <w:r>
        <w:rPr>
          <w:color w:val="006FC0"/>
          <w:sz w:val="22"/>
        </w:rPr>
        <w:t>万—300</w:t>
      </w:r>
      <w:r>
        <w:rPr>
          <w:color w:val="006FC0"/>
          <w:spacing w:val="-58"/>
          <w:sz w:val="22"/>
        </w:rPr>
        <w:t xml:space="preserve"> </w:t>
      </w:r>
      <w:r>
        <w:rPr>
          <w:color w:val="006FC0"/>
          <w:sz w:val="22"/>
        </w:rPr>
        <w:t>万</w:t>
      </w:r>
      <w:r>
        <w:rPr>
          <w:color w:val="006FC0"/>
          <w:sz w:val="22"/>
        </w:rPr>
        <w:fldChar w:fldCharType="end"/>
      </w:r>
    </w:p>
    <w:p w14:paraId="3797238C">
      <w:pPr>
        <w:tabs>
          <w:tab w:val="left" w:pos="3040"/>
        </w:tabs>
        <w:spacing w:before="30"/>
        <w:ind w:left="180" w:right="0" w:firstLine="0"/>
        <w:jc w:val="left"/>
        <w:rPr>
          <w:sz w:val="22"/>
        </w:rPr>
      </w:pPr>
      <w:r>
        <w:fldChar w:fldCharType="begin"/>
      </w:r>
      <w:r>
        <w:instrText xml:space="preserve"> HYPERLINK "https://www.33bank.co.jp/kojin/loan/free/card.html" \h </w:instrText>
      </w:r>
      <w:r>
        <w:fldChar w:fldCharType="separate"/>
      </w:r>
      <w:r>
        <w:rPr>
          <w:color w:val="006FC0"/>
          <w:sz w:val="22"/>
          <w:u w:val="single" w:color="006FC0"/>
        </w:rPr>
        <w:t>【三十三银行】</w:t>
      </w:r>
      <w:r>
        <w:rPr>
          <w:color w:val="006FC0"/>
          <w:sz w:val="22"/>
        </w:rPr>
        <w:tab/>
      </w:r>
      <w:r>
        <w:rPr>
          <w:color w:val="006FC0"/>
          <w:sz w:val="22"/>
        </w:rPr>
        <w:t>10</w:t>
      </w:r>
      <w:r>
        <w:rPr>
          <w:color w:val="006FC0"/>
          <w:spacing w:val="-58"/>
          <w:sz w:val="22"/>
        </w:rPr>
        <w:t xml:space="preserve"> </w:t>
      </w:r>
      <w:r>
        <w:rPr>
          <w:color w:val="006FC0"/>
          <w:sz w:val="22"/>
        </w:rPr>
        <w:t>万—500</w:t>
      </w:r>
      <w:r>
        <w:rPr>
          <w:color w:val="006FC0"/>
          <w:spacing w:val="-58"/>
          <w:sz w:val="22"/>
        </w:rPr>
        <w:t xml:space="preserve"> </w:t>
      </w:r>
      <w:r>
        <w:rPr>
          <w:color w:val="006FC0"/>
          <w:sz w:val="22"/>
        </w:rPr>
        <w:t>万</w:t>
      </w:r>
      <w:r>
        <w:rPr>
          <w:color w:val="006FC0"/>
          <w:sz w:val="22"/>
        </w:rPr>
        <w:fldChar w:fldCharType="end"/>
      </w:r>
    </w:p>
    <w:p w14:paraId="5CDA0881">
      <w:pPr>
        <w:tabs>
          <w:tab w:val="left" w:pos="3040"/>
        </w:tabs>
        <w:spacing w:before="30"/>
        <w:ind w:left="180" w:right="0" w:firstLine="0"/>
        <w:jc w:val="left"/>
        <w:rPr>
          <w:sz w:val="22"/>
        </w:rPr>
      </w:pPr>
      <w:r>
        <w:fldChar w:fldCharType="begin"/>
      </w:r>
      <w:r>
        <w:instrText xml:space="preserve"> HYPERLINK "https://www.ashikagabank.co.jp/loan/moshica/" \h </w:instrText>
      </w:r>
      <w:r>
        <w:fldChar w:fldCharType="separate"/>
      </w:r>
      <w:r>
        <w:rPr>
          <w:color w:val="006FC0"/>
          <w:sz w:val="22"/>
          <w:u w:val="single" w:color="006FC0"/>
        </w:rPr>
        <w:t>【足利銀行】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3CE01EF2">
      <w:pPr>
        <w:tabs>
          <w:tab w:val="left" w:pos="3040"/>
        </w:tabs>
        <w:spacing w:before="30"/>
        <w:ind w:left="180" w:right="0" w:firstLine="0"/>
        <w:jc w:val="left"/>
        <w:rPr>
          <w:sz w:val="22"/>
        </w:rPr>
      </w:pPr>
      <w:r>
        <w:fldChar w:fldCharType="begin"/>
      </w:r>
      <w:r>
        <w:instrText xml:space="preserve"> HYPERLINK "https://www.awabank.co.jp/smartnext/" \h </w:instrText>
      </w:r>
      <w:r>
        <w:fldChar w:fldCharType="separate"/>
      </w:r>
      <w:r>
        <w:rPr>
          <w:color w:val="006FC0"/>
          <w:sz w:val="22"/>
          <w:u w:val="single" w:color="006FC0"/>
        </w:rPr>
        <w:t>【阿波銀行】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1AA2D310">
      <w:pPr>
        <w:tabs>
          <w:tab w:val="left" w:pos="2930"/>
        </w:tabs>
        <w:spacing w:before="30"/>
        <w:ind w:left="180" w:right="0" w:firstLine="0"/>
        <w:jc w:val="left"/>
        <w:rPr>
          <w:sz w:val="22"/>
        </w:rPr>
      </w:pPr>
      <w:r>
        <w:fldChar w:fldCharType="begin"/>
      </w:r>
      <w:r>
        <w:instrText xml:space="preserve"> HYPERLINK "https://www.aichibank.co.jp/loan/card/" \h </w:instrText>
      </w:r>
      <w:r>
        <w:fldChar w:fldCharType="separate"/>
      </w:r>
      <w:r>
        <w:rPr>
          <w:color w:val="006FC0"/>
          <w:sz w:val="22"/>
          <w:u w:val="single" w:color="006FC0"/>
        </w:rPr>
        <w:t>【愛知銀行】</w:t>
      </w:r>
      <w:r>
        <w:rPr>
          <w:color w:val="006FC0"/>
          <w:sz w:val="22"/>
        </w:rPr>
        <w:tab/>
      </w:r>
      <w:r>
        <w:rPr>
          <w:color w:val="006FC0"/>
          <w:sz w:val="22"/>
        </w:rPr>
        <w:t>10</w:t>
      </w:r>
      <w:r>
        <w:rPr>
          <w:color w:val="006FC0"/>
          <w:spacing w:val="-58"/>
          <w:sz w:val="22"/>
        </w:rPr>
        <w:t xml:space="preserve"> </w:t>
      </w:r>
      <w:r>
        <w:rPr>
          <w:color w:val="006FC0"/>
          <w:sz w:val="22"/>
        </w:rPr>
        <w:t>万—1000</w:t>
      </w:r>
      <w:r>
        <w:rPr>
          <w:color w:val="006FC0"/>
          <w:spacing w:val="-58"/>
          <w:sz w:val="22"/>
        </w:rPr>
        <w:t xml:space="preserve"> </w:t>
      </w:r>
      <w:r>
        <w:rPr>
          <w:color w:val="006FC0"/>
          <w:sz w:val="22"/>
        </w:rPr>
        <w:t>万</w:t>
      </w:r>
      <w:r>
        <w:rPr>
          <w:color w:val="006FC0"/>
          <w:sz w:val="22"/>
        </w:rPr>
        <w:fldChar w:fldCharType="end"/>
      </w:r>
    </w:p>
    <w:p w14:paraId="6B071270">
      <w:pPr>
        <w:tabs>
          <w:tab w:val="left" w:pos="3040"/>
        </w:tabs>
        <w:spacing w:before="30"/>
        <w:ind w:left="180" w:right="0" w:firstLine="0"/>
        <w:jc w:val="left"/>
        <w:rPr>
          <w:sz w:val="22"/>
        </w:rPr>
      </w:pPr>
      <w:r>
        <w:fldChar w:fldCharType="begin"/>
      </w:r>
      <w:r>
        <w:instrText xml:space="preserve"> HYPERLINK "https://www.tochigibank.co.jp/individual/service/loan/card/" \h </w:instrText>
      </w:r>
      <w:r>
        <w:fldChar w:fldCharType="separate"/>
      </w:r>
      <w:r>
        <w:rPr>
          <w:color w:val="006FC0"/>
          <w:sz w:val="22"/>
          <w:u w:val="single" w:color="006FC0"/>
        </w:rPr>
        <w:t>【栃木銀行】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212AB45C">
      <w:pPr>
        <w:tabs>
          <w:tab w:val="left" w:pos="3040"/>
        </w:tabs>
        <w:spacing w:before="31"/>
        <w:ind w:left="180" w:right="0" w:firstLine="0"/>
        <w:jc w:val="left"/>
        <w:rPr>
          <w:sz w:val="22"/>
        </w:rPr>
      </w:pPr>
      <w:r>
        <w:fldChar w:fldCharType="begin"/>
      </w:r>
      <w:r>
        <w:instrText xml:space="preserve"> HYPERLINK "https://rapi.jp/index.html" \h </w:instrText>
      </w:r>
      <w:r>
        <w:fldChar w:fldCharType="separate"/>
      </w:r>
      <w:r>
        <w:rPr>
          <w:color w:val="006FC0"/>
          <w:sz w:val="22"/>
          <w:u w:val="single" w:color="006FC0"/>
        </w:rPr>
        <w:t>【北海道銀行】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0B3D02D9">
      <w:pPr>
        <w:tabs>
          <w:tab w:val="left" w:pos="3040"/>
        </w:tabs>
        <w:spacing w:before="30"/>
        <w:ind w:left="180" w:right="0" w:firstLine="0"/>
        <w:jc w:val="left"/>
        <w:rPr>
          <w:sz w:val="22"/>
        </w:rPr>
      </w:pPr>
      <w:r>
        <w:fldChar w:fldCharType="begin"/>
      </w:r>
      <w:r>
        <w:instrText xml:space="preserve"> HYPERLINK "https://www.gogin.co.jp/gogin-lp/" \h </w:instrText>
      </w:r>
      <w:r>
        <w:fldChar w:fldCharType="separate"/>
      </w:r>
      <w:r>
        <w:rPr>
          <w:color w:val="006FC0"/>
          <w:sz w:val="22"/>
          <w:u w:val="single" w:color="006FC0"/>
        </w:rPr>
        <w:t>【山陰合同銀行】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092FB808">
      <w:pPr>
        <w:tabs>
          <w:tab w:val="left" w:pos="3040"/>
        </w:tabs>
        <w:spacing w:before="30"/>
        <w:ind w:left="180" w:right="0" w:firstLine="0"/>
        <w:jc w:val="left"/>
        <w:rPr>
          <w:sz w:val="22"/>
        </w:rPr>
      </w:pPr>
      <w:r>
        <w:fldChar w:fldCharType="begin"/>
      </w:r>
      <w:r>
        <w:instrText xml:space="preserve"> HYPERLINK "https://www.gunmabank.co.jp/kojin/kariru/nicesup/nicesup1.html" \h </w:instrText>
      </w:r>
      <w:r>
        <w:fldChar w:fldCharType="separate"/>
      </w:r>
      <w:r>
        <w:rPr>
          <w:color w:val="006FC0"/>
          <w:sz w:val="22"/>
          <w:u w:val="single" w:color="006FC0"/>
        </w:rPr>
        <w:t>【群馬銀行】</w:t>
      </w:r>
      <w:r>
        <w:rPr>
          <w:color w:val="006FC0"/>
          <w:sz w:val="22"/>
        </w:rPr>
        <w:tab/>
      </w:r>
      <w:r>
        <w:rPr>
          <w:color w:val="006FC0"/>
          <w:sz w:val="22"/>
        </w:rPr>
        <w:t>1</w:t>
      </w:r>
      <w:r>
        <w:rPr>
          <w:color w:val="006FC0"/>
          <w:spacing w:val="-58"/>
          <w:sz w:val="22"/>
        </w:rPr>
        <w:t xml:space="preserve"> </w:t>
      </w:r>
      <w:r>
        <w:rPr>
          <w:color w:val="006FC0"/>
          <w:sz w:val="22"/>
        </w:rPr>
        <w:t>万—1000</w:t>
      </w:r>
      <w:r>
        <w:rPr>
          <w:color w:val="006FC0"/>
          <w:spacing w:val="-58"/>
          <w:sz w:val="22"/>
        </w:rPr>
        <w:t xml:space="preserve"> </w:t>
      </w:r>
      <w:r>
        <w:rPr>
          <w:color w:val="006FC0"/>
          <w:sz w:val="22"/>
        </w:rPr>
        <w:t>万</w:t>
      </w:r>
      <w:r>
        <w:rPr>
          <w:color w:val="006FC0"/>
          <w:sz w:val="22"/>
        </w:rPr>
        <w:fldChar w:fldCharType="end"/>
      </w:r>
    </w:p>
    <w:p w14:paraId="2EB83597">
      <w:pPr>
        <w:tabs>
          <w:tab w:val="left" w:pos="3040"/>
        </w:tabs>
        <w:spacing w:before="30"/>
        <w:ind w:left="180" w:right="0" w:firstLine="0"/>
        <w:jc w:val="left"/>
        <w:rPr>
          <w:sz w:val="22"/>
        </w:rPr>
      </w:pPr>
      <w:r>
        <w:fldChar w:fldCharType="begin"/>
      </w:r>
      <w:r>
        <w:instrText xml:space="preserve"> HYPERLINK "https://www.sagabank.co.jp/loan/sagin_card_loan.php" \h </w:instrText>
      </w:r>
      <w:r>
        <w:fldChar w:fldCharType="separate"/>
      </w:r>
      <w:r>
        <w:rPr>
          <w:color w:val="006FC0"/>
          <w:sz w:val="22"/>
          <w:u w:val="single" w:color="006FC0"/>
        </w:rPr>
        <w:t>【佐賀銀行】</w:t>
      </w:r>
      <w:r>
        <w:rPr>
          <w:color w:val="006FC0"/>
          <w:sz w:val="22"/>
        </w:rPr>
        <w:tab/>
      </w:r>
      <w:r>
        <w:rPr>
          <w:color w:val="006FC0"/>
          <w:sz w:val="22"/>
        </w:rPr>
        <w:t>10</w:t>
      </w:r>
      <w:r>
        <w:rPr>
          <w:color w:val="006FC0"/>
          <w:spacing w:val="-58"/>
          <w:sz w:val="22"/>
        </w:rPr>
        <w:t xml:space="preserve"> </w:t>
      </w:r>
      <w:r>
        <w:rPr>
          <w:color w:val="006FC0"/>
          <w:sz w:val="22"/>
        </w:rPr>
        <w:t>万—800</w:t>
      </w:r>
      <w:r>
        <w:rPr>
          <w:color w:val="006FC0"/>
          <w:spacing w:val="-58"/>
          <w:sz w:val="22"/>
        </w:rPr>
        <w:t xml:space="preserve"> </w:t>
      </w:r>
      <w:r>
        <w:rPr>
          <w:color w:val="006FC0"/>
          <w:sz w:val="22"/>
        </w:rPr>
        <w:t>万</w:t>
      </w:r>
      <w:r>
        <w:rPr>
          <w:color w:val="006FC0"/>
          <w:sz w:val="22"/>
        </w:rPr>
        <w:fldChar w:fldCharType="end"/>
      </w:r>
    </w:p>
    <w:p w14:paraId="686D2AED">
      <w:pPr>
        <w:tabs>
          <w:tab w:val="left" w:pos="3040"/>
        </w:tabs>
        <w:spacing w:before="30"/>
        <w:ind w:left="180" w:right="0" w:firstLine="0"/>
        <w:jc w:val="left"/>
        <w:rPr>
          <w:sz w:val="22"/>
        </w:rPr>
      </w:pPr>
      <w:r>
        <w:fldChar w:fldCharType="begin"/>
      </w:r>
      <w:r>
        <w:instrText xml:space="preserve"> HYPERLINK "https://www.mlp.cc/start/pc/lp1/index.html" \h </w:instrText>
      </w:r>
      <w:r>
        <w:fldChar w:fldCharType="separate"/>
      </w:r>
      <w:r>
        <w:rPr>
          <w:color w:val="006FC0"/>
          <w:sz w:val="22"/>
          <w:u w:val="single" w:color="006FC0"/>
        </w:rPr>
        <w:t>【広島銀行】</w:t>
      </w:r>
      <w:r>
        <w:rPr>
          <w:color w:val="006FC0"/>
          <w:sz w:val="22"/>
        </w:rPr>
        <w:tab/>
      </w:r>
      <w:r>
        <w:rPr>
          <w:color w:val="006FC0"/>
          <w:sz w:val="22"/>
        </w:rPr>
        <w:t>10</w:t>
      </w:r>
      <w:r>
        <w:rPr>
          <w:color w:val="006FC0"/>
          <w:spacing w:val="-58"/>
          <w:sz w:val="22"/>
        </w:rPr>
        <w:t xml:space="preserve"> </w:t>
      </w:r>
      <w:r>
        <w:rPr>
          <w:color w:val="006FC0"/>
          <w:sz w:val="22"/>
        </w:rPr>
        <w:t>万—500</w:t>
      </w:r>
      <w:r>
        <w:rPr>
          <w:color w:val="006FC0"/>
          <w:spacing w:val="-58"/>
          <w:sz w:val="22"/>
        </w:rPr>
        <w:t xml:space="preserve"> </w:t>
      </w:r>
      <w:r>
        <w:rPr>
          <w:color w:val="006FC0"/>
          <w:sz w:val="22"/>
        </w:rPr>
        <w:t>万</w:t>
      </w:r>
      <w:r>
        <w:rPr>
          <w:color w:val="006FC0"/>
          <w:sz w:val="22"/>
        </w:rPr>
        <w:fldChar w:fldCharType="end"/>
      </w:r>
    </w:p>
    <w:p w14:paraId="275D56AF">
      <w:pPr>
        <w:spacing w:before="30"/>
        <w:ind w:left="180" w:right="0" w:firstLine="0"/>
        <w:jc w:val="left"/>
        <w:rPr>
          <w:sz w:val="22"/>
        </w:rPr>
      </w:pPr>
      <w:r>
        <w:rPr>
          <w:color w:val="006FC0"/>
          <w:spacing w:val="-1"/>
          <w:sz w:val="22"/>
          <w:u w:val="single" w:color="006FC0"/>
        </w:rPr>
        <w:t>【京都中央信用金庫】</w:t>
      </w:r>
      <w:r>
        <w:rPr>
          <w:color w:val="006FC0"/>
          <w:sz w:val="22"/>
        </w:rPr>
        <w:t>10</w:t>
      </w:r>
      <w:r>
        <w:rPr>
          <w:color w:val="006FC0"/>
          <w:spacing w:val="-16"/>
          <w:sz w:val="22"/>
        </w:rPr>
        <w:t xml:space="preserve"> 万円 </w:t>
      </w:r>
      <w:r>
        <w:rPr>
          <w:color w:val="006FC0"/>
          <w:sz w:val="22"/>
        </w:rPr>
        <w:t>～ 500</w:t>
      </w:r>
      <w:r>
        <w:rPr>
          <w:color w:val="006FC0"/>
          <w:spacing w:val="-20"/>
          <w:sz w:val="22"/>
        </w:rPr>
        <w:t xml:space="preserve"> 万円</w:t>
      </w:r>
    </w:p>
    <w:p w14:paraId="04BF2953">
      <w:pPr>
        <w:spacing w:after="0"/>
        <w:jc w:val="left"/>
        <w:rPr>
          <w:sz w:val="22"/>
        </w:rPr>
        <w:sectPr>
          <w:pgSz w:w="11910" w:h="16840"/>
          <w:pgMar w:top="1500" w:right="1580" w:bottom="280" w:left="1620" w:header="720" w:footer="720" w:gutter="0"/>
          <w:cols w:space="720" w:num="1"/>
        </w:sectPr>
      </w:pPr>
    </w:p>
    <w:p w14:paraId="3FD228A0">
      <w:pPr>
        <w:pStyle w:val="4"/>
      </w:pPr>
      <w:bookmarkStart w:id="76" w:name="_bookmark29"/>
      <w:bookmarkEnd w:id="76"/>
      <w:bookmarkStart w:id="77" w:name="（五）投资相关常用短句"/>
      <w:bookmarkEnd w:id="77"/>
      <w:r>
        <w:t>（五）投资相关常用短句</w:t>
      </w:r>
    </w:p>
    <w:p w14:paraId="713C9CBB">
      <w:pPr>
        <w:pStyle w:val="11"/>
        <w:spacing w:before="160"/>
      </w:pPr>
      <w:r>
        <w:t>谢谢大家的意见，允许让我参考，还请多多关照。</w:t>
      </w:r>
    </w:p>
    <w:p w14:paraId="336BCCEB">
      <w:pPr>
        <w:pStyle w:val="11"/>
        <w:spacing w:before="81" w:line="324" w:lineRule="auto"/>
        <w:ind w:right="217"/>
      </w:pPr>
      <w:r>
        <w:t>皆様からご意見を頂き、ありがとうございます。ご参考にさせていただきます，また、よろしくお願いいたします。</w:t>
      </w:r>
    </w:p>
    <w:p w14:paraId="5BE077CC">
      <w:pPr>
        <w:pStyle w:val="11"/>
        <w:spacing w:before="6"/>
        <w:ind w:left="0"/>
        <w:rPr>
          <w:sz w:val="24"/>
        </w:rPr>
      </w:pPr>
    </w:p>
    <w:p w14:paraId="2DF3F3B8">
      <w:pPr>
        <w:pStyle w:val="11"/>
        <w:spacing w:line="324" w:lineRule="auto"/>
        <w:ind w:right="217"/>
      </w:pPr>
      <w:r>
        <w:t>自己最近也为了股东优待券而买了股票，为了股东优待券而一直持有股票，虽然很不错，但是股价一直不断下跌，所以心里总是很不是滋味。</w:t>
      </w:r>
    </w:p>
    <w:p w14:paraId="5D333987">
      <w:pPr>
        <w:pStyle w:val="11"/>
        <w:spacing w:before="2" w:line="324" w:lineRule="auto"/>
        <w:ind w:right="217"/>
      </w:pPr>
      <w:r>
        <w:t>自分も最近優待目当てで株買いましたが、優待目当てでずっと持ってる！と豪語したは良いものの、株価が下がったら下がった中々に気が気じゃないです</w:t>
      </w:r>
    </w:p>
    <w:p w14:paraId="4A9E5C2C">
      <w:pPr>
        <w:pStyle w:val="11"/>
        <w:spacing w:before="5"/>
        <w:ind w:left="0"/>
        <w:rPr>
          <w:sz w:val="24"/>
        </w:rPr>
      </w:pPr>
    </w:p>
    <w:p w14:paraId="091D3967">
      <w:pPr>
        <w:pStyle w:val="11"/>
      </w:pPr>
      <w:r>
        <w:t>股票的流动性也特别低</w:t>
      </w:r>
    </w:p>
    <w:p w14:paraId="4357E81A">
      <w:pPr>
        <w:pStyle w:val="11"/>
        <w:spacing w:before="82"/>
      </w:pPr>
      <w:r>
        <w:t>株は特にボラティリティも低いので</w:t>
      </w:r>
    </w:p>
    <w:p w14:paraId="4AD8B0E2">
      <w:pPr>
        <w:pStyle w:val="11"/>
        <w:ind w:left="0"/>
      </w:pPr>
    </w:p>
    <w:p w14:paraId="73914979">
      <w:pPr>
        <w:pStyle w:val="11"/>
        <w:spacing w:before="9"/>
        <w:ind w:left="0"/>
        <w:rPr>
          <w:sz w:val="12"/>
        </w:rPr>
      </w:pPr>
    </w:p>
    <w:p w14:paraId="43D33426">
      <w:pPr>
        <w:pStyle w:val="11"/>
      </w:pPr>
      <w:r>
        <w:t>那样的话也许没关系呢！</w:t>
      </w:r>
    </w:p>
    <w:p w14:paraId="6424C23C">
      <w:pPr>
        <w:pStyle w:val="11"/>
        <w:spacing w:before="81"/>
      </w:pPr>
      <w:r>
        <w:t>でしたら大丈夫かも知れませんね！</w:t>
      </w:r>
    </w:p>
    <w:p w14:paraId="6CF4F18C">
      <w:pPr>
        <w:pStyle w:val="11"/>
        <w:ind w:left="0"/>
      </w:pPr>
    </w:p>
    <w:p w14:paraId="5E572A91">
      <w:pPr>
        <w:pStyle w:val="11"/>
        <w:spacing w:before="9"/>
        <w:ind w:left="0"/>
        <w:rPr>
          <w:sz w:val="12"/>
        </w:rPr>
      </w:pPr>
    </w:p>
    <w:p w14:paraId="41D831C8">
      <w:pPr>
        <w:pStyle w:val="11"/>
      </w:pPr>
      <w:r>
        <w:t>厉害！有勇气的人！</w:t>
      </w:r>
    </w:p>
    <w:p w14:paraId="716B8128">
      <w:pPr>
        <w:pStyle w:val="11"/>
        <w:spacing w:before="82"/>
      </w:pPr>
      <w:r>
        <w:t>すごい！！勇気の持ち主</w:t>
      </w:r>
    </w:p>
    <w:p w14:paraId="0EDE25B7">
      <w:pPr>
        <w:pStyle w:val="11"/>
        <w:ind w:left="0"/>
      </w:pPr>
    </w:p>
    <w:p w14:paraId="40D69D30">
      <w:pPr>
        <w:pStyle w:val="11"/>
        <w:spacing w:before="8"/>
        <w:ind w:left="0"/>
        <w:rPr>
          <w:sz w:val="12"/>
        </w:rPr>
      </w:pPr>
    </w:p>
    <w:p w14:paraId="5D9EBF2E">
      <w:pPr>
        <w:pStyle w:val="11"/>
        <w:spacing w:before="1" w:line="324" w:lineRule="auto"/>
        <w:ind w:right="4565"/>
      </w:pPr>
      <w:r>
        <w:rPr>
          <w:spacing w:val="-1"/>
        </w:rPr>
        <w:t>今天好像全部个股都是适合购买的时候的样子呢？</w:t>
      </w:r>
      <w:r>
        <w:rPr>
          <w:spacing w:val="-87"/>
        </w:rPr>
        <w:t xml:space="preserve"> </w:t>
      </w:r>
      <w:r>
        <w:t>今日は銘柄全体的に買い時ですよね？</w:t>
      </w:r>
    </w:p>
    <w:p w14:paraId="3B0972C8">
      <w:pPr>
        <w:pStyle w:val="11"/>
        <w:spacing w:before="5"/>
        <w:ind w:left="0"/>
        <w:rPr>
          <w:sz w:val="24"/>
        </w:rPr>
      </w:pPr>
    </w:p>
    <w:p w14:paraId="2FC32B31">
      <w:pPr>
        <w:pStyle w:val="11"/>
      </w:pPr>
      <w:r>
        <w:t>嗯，好像行情没有方向感啊</w:t>
      </w:r>
    </w:p>
    <w:p w14:paraId="438C281A">
      <w:pPr>
        <w:pStyle w:val="11"/>
        <w:spacing w:before="82"/>
      </w:pPr>
      <w:r>
        <w:t>うーん、なんか方向感の読めない相場ですね</w:t>
      </w:r>
    </w:p>
    <w:p w14:paraId="36475A2B">
      <w:pPr>
        <w:pStyle w:val="11"/>
        <w:ind w:left="0"/>
      </w:pPr>
    </w:p>
    <w:p w14:paraId="7E86A058">
      <w:pPr>
        <w:pStyle w:val="11"/>
        <w:spacing w:before="9"/>
        <w:ind w:left="0"/>
        <w:rPr>
          <w:sz w:val="12"/>
        </w:rPr>
      </w:pPr>
    </w:p>
    <w:p w14:paraId="61BBB265">
      <w:pPr>
        <w:pStyle w:val="11"/>
      </w:pPr>
      <w:r>
        <w:t>看着都觉得累。</w:t>
      </w:r>
    </w:p>
    <w:p w14:paraId="1690A345">
      <w:pPr>
        <w:pStyle w:val="11"/>
        <w:spacing w:before="81"/>
      </w:pPr>
      <w:r>
        <w:t>見てるだけで疲れる..</w:t>
      </w:r>
    </w:p>
    <w:p w14:paraId="28499976">
      <w:pPr>
        <w:pStyle w:val="11"/>
        <w:ind w:left="0"/>
      </w:pPr>
    </w:p>
    <w:p w14:paraId="09648B75">
      <w:pPr>
        <w:pStyle w:val="11"/>
        <w:spacing w:before="9"/>
        <w:ind w:left="0"/>
        <w:rPr>
          <w:sz w:val="12"/>
        </w:rPr>
      </w:pPr>
    </w:p>
    <w:p w14:paraId="7E811F4D">
      <w:pPr>
        <w:pStyle w:val="11"/>
      </w:pPr>
      <w:r>
        <w:t>很难说啊，不好判断</w:t>
      </w:r>
    </w:p>
    <w:p w14:paraId="69427024">
      <w:pPr>
        <w:pStyle w:val="11"/>
        <w:spacing w:before="82"/>
      </w:pPr>
      <w:r>
        <w:t>そこは何とも言えないですね、</w:t>
      </w:r>
    </w:p>
    <w:p w14:paraId="69AE7CEB">
      <w:pPr>
        <w:pStyle w:val="11"/>
        <w:ind w:left="0"/>
      </w:pPr>
    </w:p>
    <w:p w14:paraId="19F0D790">
      <w:pPr>
        <w:pStyle w:val="11"/>
        <w:spacing w:before="8"/>
        <w:ind w:left="0"/>
        <w:rPr>
          <w:sz w:val="12"/>
        </w:rPr>
      </w:pPr>
    </w:p>
    <w:p w14:paraId="74C31D16">
      <w:pPr>
        <w:pStyle w:val="11"/>
        <w:spacing w:before="1"/>
      </w:pPr>
      <w:r>
        <w:t>到处都存在着风险啊</w:t>
      </w:r>
    </w:p>
    <w:p w14:paraId="05CFAE72">
      <w:pPr>
        <w:pStyle w:val="11"/>
        <w:spacing w:before="81"/>
      </w:pPr>
      <w:r>
        <w:t>あちこちにリスク転がってるんよなぁ</w:t>
      </w:r>
    </w:p>
    <w:p w14:paraId="24A724C9">
      <w:pPr>
        <w:pStyle w:val="11"/>
        <w:ind w:left="0"/>
      </w:pPr>
    </w:p>
    <w:p w14:paraId="0000B242">
      <w:pPr>
        <w:pStyle w:val="11"/>
        <w:spacing w:before="9"/>
        <w:ind w:left="0"/>
        <w:rPr>
          <w:sz w:val="12"/>
        </w:rPr>
      </w:pPr>
    </w:p>
    <w:p w14:paraId="66CA42D6">
      <w:pPr>
        <w:pStyle w:val="11"/>
      </w:pPr>
      <w:r>
        <w:t>暴跌一次也不奇怪吧</w:t>
      </w:r>
    </w:p>
    <w:p w14:paraId="362248FD">
      <w:pPr>
        <w:pStyle w:val="11"/>
        <w:spacing w:before="81"/>
      </w:pPr>
      <w:r>
        <w:t>一回暴落あってもおかしくないよね</w:t>
      </w:r>
    </w:p>
    <w:p w14:paraId="6BE565AC">
      <w:pPr>
        <w:pStyle w:val="11"/>
        <w:ind w:left="0"/>
      </w:pPr>
    </w:p>
    <w:p w14:paraId="455066ED">
      <w:pPr>
        <w:pStyle w:val="11"/>
        <w:spacing w:before="9"/>
        <w:ind w:left="0"/>
        <w:rPr>
          <w:sz w:val="12"/>
        </w:rPr>
      </w:pPr>
    </w:p>
    <w:p w14:paraId="1C53CD52">
      <w:pPr>
        <w:pStyle w:val="11"/>
        <w:spacing w:line="324" w:lineRule="auto"/>
        <w:ind w:right="1505"/>
      </w:pPr>
      <w:r>
        <w:t>明天下午的后半场考虑买。虽然不知道行情未来会怎么样，但还不得不选择合适的股。</w:t>
      </w:r>
      <w:r>
        <w:rPr>
          <w:spacing w:val="1"/>
        </w:rPr>
        <w:t xml:space="preserve"> </w:t>
      </w:r>
      <w:r>
        <w:rPr>
          <w:spacing w:val="-1"/>
        </w:rPr>
        <w:t>明日の後場で買いを視野にいれます。どう転ぶかはわかりませんが、銘柄選ばなきゃー</w:t>
      </w:r>
    </w:p>
    <w:p w14:paraId="5C15BACC">
      <w:pPr>
        <w:pStyle w:val="11"/>
        <w:spacing w:before="6"/>
        <w:ind w:left="0"/>
        <w:rPr>
          <w:sz w:val="24"/>
        </w:rPr>
      </w:pPr>
    </w:p>
    <w:p w14:paraId="3515D10C">
      <w:pPr>
        <w:pStyle w:val="11"/>
        <w:spacing w:line="324" w:lineRule="auto"/>
        <w:ind w:right="6905"/>
      </w:pPr>
      <w:r>
        <w:t>尝试着分析一下。</w:t>
      </w:r>
      <w:r>
        <w:rPr>
          <w:spacing w:val="1"/>
        </w:rPr>
        <w:t xml:space="preserve"> </w:t>
      </w:r>
      <w:r>
        <w:rPr>
          <w:spacing w:val="-1"/>
        </w:rPr>
        <w:t>色々分析してみます</w:t>
      </w:r>
    </w:p>
    <w:p w14:paraId="602D8FCA">
      <w:pPr>
        <w:spacing w:after="0" w:line="324" w:lineRule="auto"/>
        <w:sectPr>
          <w:pgSz w:w="11910" w:h="16840"/>
          <w:pgMar w:top="1500" w:right="1580" w:bottom="280" w:left="1620" w:header="720" w:footer="720" w:gutter="0"/>
          <w:cols w:space="720" w:num="1"/>
        </w:sectPr>
      </w:pPr>
    </w:p>
    <w:p w14:paraId="7B07A56E">
      <w:pPr>
        <w:pStyle w:val="11"/>
        <w:spacing w:before="64" w:line="324" w:lineRule="auto"/>
        <w:ind w:right="7625"/>
      </w:pPr>
      <w:r>
        <w:t>太危险了</w:t>
      </w:r>
      <w:r>
        <w:rPr>
          <w:spacing w:val="1"/>
        </w:rPr>
        <w:t xml:space="preserve"> </w:t>
      </w:r>
      <w:r>
        <w:rPr>
          <w:spacing w:val="-1"/>
        </w:rPr>
        <w:t>危なかった</w:t>
      </w:r>
    </w:p>
    <w:p w14:paraId="48FEB402">
      <w:pPr>
        <w:pStyle w:val="11"/>
        <w:spacing w:before="5"/>
        <w:ind w:left="0"/>
        <w:rPr>
          <w:sz w:val="24"/>
        </w:rPr>
      </w:pPr>
    </w:p>
    <w:p w14:paraId="6ACE529C">
      <w:pPr>
        <w:pStyle w:val="11"/>
      </w:pPr>
      <w:r>
        <w:t>是啊，我想应该要开始下跌了。</w:t>
      </w:r>
    </w:p>
    <w:p w14:paraId="6CC866C8">
      <w:pPr>
        <w:pStyle w:val="11"/>
        <w:spacing w:before="82"/>
      </w:pPr>
      <w:r>
        <w:t>そうですよね、もうそろそろ落ちる頃なのかなと思います</w:t>
      </w:r>
    </w:p>
    <w:p w14:paraId="049591BB">
      <w:pPr>
        <w:pStyle w:val="11"/>
        <w:ind w:left="0"/>
      </w:pPr>
    </w:p>
    <w:p w14:paraId="65760353">
      <w:pPr>
        <w:pStyle w:val="11"/>
        <w:spacing w:before="8"/>
        <w:ind w:left="0"/>
        <w:rPr>
          <w:sz w:val="12"/>
        </w:rPr>
      </w:pPr>
    </w:p>
    <w:p w14:paraId="19ED4560">
      <w:pPr>
        <w:pStyle w:val="11"/>
        <w:spacing w:before="1"/>
      </w:pPr>
      <w:r>
        <w:t>我不是神，所以不能确定是不是绝对会涨</w:t>
      </w:r>
    </w:p>
    <w:p w14:paraId="4B8BE4F6">
      <w:pPr>
        <w:pStyle w:val="11"/>
        <w:spacing w:before="81"/>
      </w:pPr>
      <w:r>
        <w:t>神様じゃないんで、絶対上がるとは言えませんが</w:t>
      </w:r>
    </w:p>
    <w:p w14:paraId="45E0B672">
      <w:pPr>
        <w:pStyle w:val="11"/>
        <w:ind w:left="0"/>
      </w:pPr>
    </w:p>
    <w:p w14:paraId="38F4B019">
      <w:pPr>
        <w:pStyle w:val="11"/>
        <w:spacing w:before="9"/>
        <w:ind w:left="0"/>
        <w:rPr>
          <w:sz w:val="12"/>
        </w:rPr>
      </w:pPr>
    </w:p>
    <w:p w14:paraId="7F6AF4C8">
      <w:pPr>
        <w:pStyle w:val="11"/>
      </w:pPr>
      <w:r>
        <w:t>如果说绝对会涨的，那么就是骗你的。</w:t>
      </w:r>
    </w:p>
    <w:p w14:paraId="2136EF3F">
      <w:pPr>
        <w:pStyle w:val="11"/>
        <w:spacing w:before="81"/>
      </w:pPr>
      <w:r>
        <w:t>絶対上がると言った瞬間、投資詐欺だと思います</w:t>
      </w:r>
    </w:p>
    <w:p w14:paraId="7DA72010">
      <w:pPr>
        <w:pStyle w:val="11"/>
        <w:ind w:left="0"/>
      </w:pPr>
    </w:p>
    <w:p w14:paraId="2BA1F84B">
      <w:pPr>
        <w:pStyle w:val="11"/>
        <w:spacing w:before="9"/>
        <w:ind w:left="0"/>
        <w:rPr>
          <w:sz w:val="12"/>
        </w:rPr>
      </w:pPr>
    </w:p>
    <w:p w14:paraId="12AC516E">
      <w:pPr>
        <w:pStyle w:val="11"/>
      </w:pPr>
      <w:r>
        <w:rPr>
          <w:spacing w:val="-1"/>
        </w:rPr>
        <w:t>谢谢你的好意(</w:t>
      </w:r>
      <w:r>
        <w:t>^-^)</w:t>
      </w:r>
    </w:p>
    <w:p w14:paraId="6A902B6E">
      <w:pPr>
        <w:pStyle w:val="11"/>
        <w:spacing w:before="82"/>
      </w:pPr>
      <w:r>
        <w:rPr>
          <w:spacing w:val="-1"/>
        </w:rPr>
        <w:t>ご親切にありがとうございます(</w:t>
      </w:r>
      <w:r>
        <w:t>^-^)</w:t>
      </w:r>
    </w:p>
    <w:p w14:paraId="58647500">
      <w:pPr>
        <w:pStyle w:val="11"/>
        <w:ind w:left="0"/>
      </w:pPr>
    </w:p>
    <w:p w14:paraId="07475BA8">
      <w:pPr>
        <w:pStyle w:val="11"/>
        <w:spacing w:before="9"/>
        <w:ind w:left="0"/>
        <w:rPr>
          <w:sz w:val="12"/>
        </w:rPr>
      </w:pPr>
    </w:p>
    <w:p w14:paraId="197BA5BF">
      <w:pPr>
        <w:pStyle w:val="11"/>
      </w:pPr>
      <w:r>
        <w:t>做股票投资多久了？</w:t>
      </w:r>
    </w:p>
    <w:p w14:paraId="16F173EA">
      <w:pPr>
        <w:pStyle w:val="11"/>
        <w:spacing w:before="81"/>
      </w:pPr>
      <w:r>
        <w:t>株式投資歴どれくらいですか</w:t>
      </w:r>
    </w:p>
    <w:p w14:paraId="73085B53">
      <w:pPr>
        <w:pStyle w:val="11"/>
        <w:ind w:left="0"/>
      </w:pPr>
    </w:p>
    <w:p w14:paraId="1D3A4CE2">
      <w:pPr>
        <w:pStyle w:val="11"/>
        <w:spacing w:before="9"/>
        <w:ind w:left="0"/>
        <w:rPr>
          <w:sz w:val="12"/>
        </w:rPr>
      </w:pPr>
    </w:p>
    <w:p w14:paraId="5105015C">
      <w:pPr>
        <w:pStyle w:val="11"/>
      </w:pPr>
      <w:r>
        <w:rPr>
          <w:spacing w:val="-12"/>
        </w:rPr>
        <w:t xml:space="preserve">大约有 </w:t>
      </w:r>
      <w:r>
        <w:t>20</w:t>
      </w:r>
      <w:r>
        <w:rPr>
          <w:spacing w:val="-16"/>
        </w:rPr>
        <w:t xml:space="preserve"> 年了</w:t>
      </w:r>
    </w:p>
    <w:p w14:paraId="452C4527">
      <w:pPr>
        <w:pStyle w:val="11"/>
        <w:spacing w:before="82"/>
      </w:pPr>
      <w:r>
        <w:rPr>
          <w:spacing w:val="-12"/>
        </w:rPr>
        <w:t xml:space="preserve">私は約 </w:t>
      </w:r>
      <w:r>
        <w:t>20</w:t>
      </w:r>
      <w:r>
        <w:rPr>
          <w:spacing w:val="-10"/>
        </w:rPr>
        <w:t xml:space="preserve"> 年です。</w:t>
      </w:r>
    </w:p>
    <w:p w14:paraId="46FEACA3">
      <w:pPr>
        <w:pStyle w:val="11"/>
        <w:ind w:left="0"/>
      </w:pPr>
    </w:p>
    <w:p w14:paraId="1F81297A">
      <w:pPr>
        <w:pStyle w:val="11"/>
        <w:spacing w:before="8"/>
        <w:ind w:left="0"/>
        <w:rPr>
          <w:sz w:val="12"/>
        </w:rPr>
      </w:pPr>
    </w:p>
    <w:p w14:paraId="0D75C580">
      <w:pPr>
        <w:pStyle w:val="11"/>
        <w:spacing w:before="1" w:line="324" w:lineRule="auto"/>
        <w:ind w:right="7985"/>
      </w:pPr>
      <w:r>
        <w:rPr>
          <w:spacing w:val="-1"/>
        </w:rPr>
        <w:t>厉害！</w:t>
      </w:r>
      <w:r>
        <w:rPr>
          <w:spacing w:val="-87"/>
        </w:rPr>
        <w:t xml:space="preserve"> </w:t>
      </w:r>
      <w:r>
        <w:rPr>
          <w:spacing w:val="-1"/>
        </w:rPr>
        <w:t>すごっ</w:t>
      </w:r>
    </w:p>
    <w:p w14:paraId="09F51BAA">
      <w:pPr>
        <w:pStyle w:val="11"/>
        <w:spacing w:before="5"/>
        <w:ind w:left="0"/>
        <w:rPr>
          <w:sz w:val="24"/>
        </w:rPr>
      </w:pPr>
    </w:p>
    <w:p w14:paraId="352BFF6C">
      <w:pPr>
        <w:pStyle w:val="11"/>
        <w:spacing w:line="324" w:lineRule="auto"/>
        <w:ind w:right="7805"/>
      </w:pPr>
      <w:r>
        <w:rPr>
          <w:spacing w:val="-1"/>
        </w:rPr>
        <w:t>牛逼！！</w:t>
      </w:r>
      <w:r>
        <w:rPr>
          <w:spacing w:val="-87"/>
        </w:rPr>
        <w:t xml:space="preserve"> </w:t>
      </w:r>
      <w:r>
        <w:rPr>
          <w:spacing w:val="-1"/>
        </w:rPr>
        <w:t>やば！！</w:t>
      </w:r>
    </w:p>
    <w:p w14:paraId="65152E94">
      <w:pPr>
        <w:pStyle w:val="11"/>
        <w:spacing w:before="6"/>
        <w:ind w:left="0"/>
        <w:rPr>
          <w:sz w:val="24"/>
        </w:rPr>
      </w:pPr>
    </w:p>
    <w:p w14:paraId="0539AFF6">
      <w:pPr>
        <w:pStyle w:val="11"/>
      </w:pPr>
      <w:r>
        <w:t>不愧是高手</w:t>
      </w:r>
    </w:p>
    <w:p w14:paraId="5AAF35AF">
      <w:pPr>
        <w:pStyle w:val="11"/>
        <w:spacing w:before="82"/>
      </w:pPr>
      <w:r>
        <w:t>さすがですねぇ</w:t>
      </w:r>
    </w:p>
    <w:p w14:paraId="0F5260B1">
      <w:pPr>
        <w:pStyle w:val="11"/>
        <w:ind w:left="0"/>
      </w:pPr>
    </w:p>
    <w:p w14:paraId="4DFF2002">
      <w:pPr>
        <w:pStyle w:val="11"/>
        <w:spacing w:before="8"/>
        <w:ind w:left="0"/>
        <w:rPr>
          <w:sz w:val="12"/>
        </w:rPr>
      </w:pPr>
    </w:p>
    <w:p w14:paraId="3BF0CFC6">
      <w:pPr>
        <w:pStyle w:val="11"/>
        <w:spacing w:before="1"/>
      </w:pPr>
      <w:r>
        <w:t>我也这么认为</w:t>
      </w:r>
    </w:p>
    <w:p w14:paraId="6CEC4915">
      <w:pPr>
        <w:pStyle w:val="11"/>
        <w:spacing w:before="81"/>
      </w:pPr>
      <w:r>
        <w:t>自分もそんくらいです</w:t>
      </w:r>
    </w:p>
    <w:p w14:paraId="1B4F4E16">
      <w:pPr>
        <w:pStyle w:val="11"/>
        <w:ind w:left="0"/>
      </w:pPr>
    </w:p>
    <w:p w14:paraId="05155107">
      <w:pPr>
        <w:pStyle w:val="11"/>
        <w:spacing w:before="9"/>
        <w:ind w:left="0"/>
        <w:rPr>
          <w:sz w:val="12"/>
        </w:rPr>
      </w:pPr>
    </w:p>
    <w:p w14:paraId="406049F3">
      <w:pPr>
        <w:pStyle w:val="11"/>
      </w:pPr>
      <w:r>
        <w:rPr>
          <w:spacing w:val="2"/>
          <w:w w:val="95"/>
        </w:rPr>
        <w:t xml:space="preserve">虽然没有人问我，我炒股有 </w:t>
      </w:r>
      <w:r>
        <w:rPr>
          <w:w w:val="95"/>
        </w:rPr>
        <w:t>4</w:t>
      </w:r>
      <w:r>
        <w:rPr>
          <w:spacing w:val="5"/>
          <w:w w:val="95"/>
        </w:rPr>
        <w:t xml:space="preserve"> 个月了。</w:t>
      </w:r>
    </w:p>
    <w:p w14:paraId="5D96CFB3">
      <w:pPr>
        <w:pStyle w:val="11"/>
        <w:spacing w:before="81"/>
      </w:pPr>
      <w:r>
        <w:rPr>
          <w:spacing w:val="2"/>
          <w:w w:val="95"/>
        </w:rPr>
        <w:t xml:space="preserve">聞かれてないけど </w:t>
      </w:r>
      <w:r>
        <w:rPr>
          <w:w w:val="95"/>
        </w:rPr>
        <w:t>4</w:t>
      </w:r>
      <w:r>
        <w:rPr>
          <w:spacing w:val="2"/>
          <w:w w:val="95"/>
        </w:rPr>
        <w:t xml:space="preserve"> ヶ月です。</w:t>
      </w:r>
    </w:p>
    <w:p w14:paraId="427DEB87">
      <w:pPr>
        <w:pStyle w:val="11"/>
        <w:ind w:left="0"/>
      </w:pPr>
    </w:p>
    <w:p w14:paraId="56BB64D3">
      <w:pPr>
        <w:pStyle w:val="11"/>
        <w:spacing w:before="9"/>
        <w:ind w:left="0"/>
        <w:rPr>
          <w:sz w:val="12"/>
        </w:rPr>
      </w:pPr>
    </w:p>
    <w:p w14:paraId="17D63CFE">
      <w:pPr>
        <w:pStyle w:val="11"/>
        <w:spacing w:line="324" w:lineRule="auto"/>
        <w:ind w:right="6185"/>
      </w:pPr>
      <w:r>
        <w:rPr>
          <w:spacing w:val="-1"/>
        </w:rPr>
        <w:t>那你现在是比较迷茫的阶段。右往左往してる時期ですねぇ</w:t>
      </w:r>
    </w:p>
    <w:p w14:paraId="7DE8F915">
      <w:pPr>
        <w:pStyle w:val="11"/>
        <w:spacing w:before="6"/>
        <w:ind w:left="0"/>
        <w:rPr>
          <w:sz w:val="24"/>
        </w:rPr>
      </w:pPr>
    </w:p>
    <w:p w14:paraId="606EF663">
      <w:pPr>
        <w:pStyle w:val="11"/>
      </w:pPr>
      <w:r>
        <w:t>被大风浪摇曳的小树叶啊</w:t>
      </w:r>
    </w:p>
    <w:p w14:paraId="3A884F39">
      <w:pPr>
        <w:pStyle w:val="11"/>
        <w:spacing w:before="82"/>
      </w:pPr>
      <w:r>
        <w:t>大波に揺れる木の葉です。（笑）</w:t>
      </w:r>
    </w:p>
    <w:p w14:paraId="7EABEBF8">
      <w:pPr>
        <w:pStyle w:val="11"/>
        <w:ind w:left="0"/>
      </w:pPr>
    </w:p>
    <w:p w14:paraId="6DF1404E">
      <w:pPr>
        <w:pStyle w:val="11"/>
        <w:spacing w:before="8"/>
        <w:ind w:left="0"/>
        <w:rPr>
          <w:sz w:val="12"/>
        </w:rPr>
      </w:pPr>
    </w:p>
    <w:p w14:paraId="5091D5B2">
      <w:pPr>
        <w:pStyle w:val="11"/>
      </w:pPr>
      <w:r>
        <w:t>如果是这种行情，即使想购买个股票，也不想动手买</w:t>
      </w:r>
    </w:p>
    <w:p w14:paraId="00B9A83E">
      <w:pPr>
        <w:pStyle w:val="11"/>
        <w:spacing w:before="82"/>
      </w:pPr>
      <w:r>
        <w:t>この相場だと、個別銘柄買いたくても手を出しにくいです</w:t>
      </w:r>
    </w:p>
    <w:p w14:paraId="3D484CFE">
      <w:pPr>
        <w:spacing w:after="0"/>
        <w:sectPr>
          <w:pgSz w:w="11910" w:h="16840"/>
          <w:pgMar w:top="1400" w:right="1580" w:bottom="280" w:left="1620" w:header="720" w:footer="720" w:gutter="0"/>
          <w:cols w:space="720" w:num="1"/>
        </w:sectPr>
      </w:pPr>
    </w:p>
    <w:p w14:paraId="27A14686">
      <w:pPr>
        <w:pStyle w:val="11"/>
        <w:spacing w:before="64"/>
      </w:pPr>
      <w:r>
        <w:t>整体都在下跌，所以还是期待明天吧</w:t>
      </w:r>
    </w:p>
    <w:p w14:paraId="67E61ECC">
      <w:pPr>
        <w:pStyle w:val="11"/>
        <w:spacing w:before="81"/>
      </w:pPr>
      <w:r>
        <w:t>共有全体的に下がってるので明日に期待します</w:t>
      </w:r>
    </w:p>
    <w:p w14:paraId="63D38584">
      <w:pPr>
        <w:pStyle w:val="11"/>
        <w:ind w:left="0"/>
      </w:pPr>
    </w:p>
    <w:p w14:paraId="655438BA">
      <w:pPr>
        <w:pStyle w:val="11"/>
        <w:spacing w:before="9"/>
        <w:ind w:left="0"/>
        <w:rPr>
          <w:sz w:val="12"/>
        </w:rPr>
      </w:pPr>
    </w:p>
    <w:p w14:paraId="46799D25">
      <w:pPr>
        <w:pStyle w:val="11"/>
        <w:spacing w:line="324" w:lineRule="auto"/>
        <w:ind w:right="6905"/>
      </w:pPr>
      <w:r>
        <w:t>我大约一年半了！</w:t>
      </w:r>
      <w:r>
        <w:rPr>
          <w:spacing w:val="1"/>
        </w:rPr>
        <w:t xml:space="preserve"> </w:t>
      </w:r>
      <w:r>
        <w:rPr>
          <w:spacing w:val="-14"/>
        </w:rPr>
        <w:t xml:space="preserve">私は約 </w:t>
      </w:r>
      <w:r>
        <w:rPr>
          <w:spacing w:val="-2"/>
        </w:rPr>
        <w:t>1</w:t>
      </w:r>
      <w:r>
        <w:rPr>
          <w:spacing w:val="-11"/>
        </w:rPr>
        <w:t xml:space="preserve"> 年半です！</w:t>
      </w:r>
    </w:p>
    <w:p w14:paraId="32E481F0">
      <w:pPr>
        <w:pStyle w:val="11"/>
        <w:spacing w:before="5"/>
        <w:ind w:left="0"/>
        <w:rPr>
          <w:sz w:val="24"/>
        </w:rPr>
      </w:pPr>
    </w:p>
    <w:p w14:paraId="7273A0FF">
      <w:pPr>
        <w:pStyle w:val="11"/>
        <w:spacing w:before="1" w:line="324" w:lineRule="auto"/>
        <w:ind w:right="5465"/>
      </w:pPr>
      <w:r>
        <w:rPr>
          <w:spacing w:val="-1"/>
        </w:rPr>
        <w:t>怎么样？成果怎如何</w:t>
      </w:r>
      <w:r>
        <w:t>？（收益如何？）</w:t>
      </w:r>
      <w:r>
        <w:rPr>
          <w:spacing w:val="-87"/>
        </w:rPr>
        <w:t xml:space="preserve"> </w:t>
      </w:r>
      <w:r>
        <w:t>どうですか？ パフォーマンスは？</w:t>
      </w:r>
    </w:p>
    <w:p w14:paraId="39B5B8F1">
      <w:pPr>
        <w:pStyle w:val="11"/>
        <w:spacing w:before="5"/>
        <w:ind w:left="0"/>
        <w:rPr>
          <w:sz w:val="24"/>
        </w:rPr>
      </w:pPr>
    </w:p>
    <w:p w14:paraId="717861DE">
      <w:pPr>
        <w:pStyle w:val="11"/>
        <w:spacing w:before="1"/>
      </w:pPr>
      <w:r>
        <w:rPr>
          <w:spacing w:val="-1"/>
        </w:rPr>
        <w:t>00040</w:t>
      </w:r>
      <w:r>
        <w:rPr>
          <w:spacing w:val="-12"/>
        </w:rPr>
        <w:t xml:space="preserve"> 下跌了</w:t>
      </w:r>
    </w:p>
    <w:p w14:paraId="169BC1A0">
      <w:pPr>
        <w:pStyle w:val="11"/>
        <w:spacing w:before="81"/>
        <w:rPr>
          <w:rFonts w:hint="eastAsia" w:ascii="MS PGothic" w:eastAsia="MS PGothic"/>
        </w:rPr>
      </w:pPr>
      <w:r>
        <w:rPr>
          <w:spacing w:val="-1"/>
        </w:rPr>
        <w:t>00040</w:t>
      </w:r>
      <w:r>
        <w:rPr>
          <w:spacing w:val="-8"/>
        </w:rPr>
        <w:t xml:space="preserve"> おちましたね</w:t>
      </w:r>
      <w:r>
        <w:rPr>
          <w:rFonts w:hint="eastAsia" w:ascii="MS PGothic" w:eastAsia="MS PGothic"/>
        </w:rPr>
        <w:t>・・・</w:t>
      </w:r>
    </w:p>
    <w:p w14:paraId="23A7388D">
      <w:pPr>
        <w:pStyle w:val="11"/>
        <w:ind w:left="0"/>
        <w:rPr>
          <w:rFonts w:ascii="MS PGothic"/>
        </w:rPr>
      </w:pPr>
    </w:p>
    <w:p w14:paraId="156D75AF">
      <w:pPr>
        <w:pStyle w:val="11"/>
        <w:spacing w:before="9"/>
        <w:ind w:left="0"/>
        <w:rPr>
          <w:rFonts w:ascii="MS PGothic"/>
          <w:sz w:val="12"/>
        </w:rPr>
      </w:pPr>
    </w:p>
    <w:p w14:paraId="3C8FDF83">
      <w:pPr>
        <w:pStyle w:val="11"/>
        <w:spacing w:line="324" w:lineRule="auto"/>
        <w:ind w:right="6185"/>
      </w:pPr>
      <w:r>
        <w:t>今天买，明天卖能赚钱吗？</w:t>
      </w:r>
      <w:r>
        <w:rPr>
          <w:spacing w:val="1"/>
        </w:rPr>
        <w:t xml:space="preserve"> </w:t>
      </w:r>
      <w:r>
        <w:rPr>
          <w:spacing w:val="-1"/>
        </w:rPr>
        <w:t>今日買って明日売れば利益？</w:t>
      </w:r>
    </w:p>
    <w:p w14:paraId="3AB44C3F">
      <w:pPr>
        <w:pStyle w:val="11"/>
        <w:spacing w:before="5"/>
        <w:ind w:left="0"/>
        <w:rPr>
          <w:sz w:val="24"/>
        </w:rPr>
      </w:pPr>
    </w:p>
    <w:p w14:paraId="4CBDA280">
      <w:pPr>
        <w:pStyle w:val="11"/>
        <w:spacing w:before="1"/>
      </w:pPr>
      <w:r>
        <w:rPr>
          <w:spacing w:val="3"/>
          <w:w w:val="95"/>
        </w:rPr>
        <w:t xml:space="preserve">初次见面。我想问一下，今天丰田的日 </w:t>
      </w:r>
      <w:r>
        <w:rPr>
          <w:w w:val="95"/>
        </w:rPr>
        <w:t>K</w:t>
      </w:r>
      <w:r>
        <w:rPr>
          <w:spacing w:val="8"/>
          <w:w w:val="95"/>
        </w:rPr>
        <w:t xml:space="preserve"> 也很危险吗？</w:t>
      </w:r>
    </w:p>
    <w:p w14:paraId="20E11FC1">
      <w:pPr>
        <w:pStyle w:val="11"/>
        <w:spacing w:before="81"/>
      </w:pPr>
      <w:r>
        <w:t>はじめまして。ちょっとお聞きしたいのですが今日のトヨタの日足もだいぶ危なそうですか？</w:t>
      </w:r>
    </w:p>
    <w:p w14:paraId="247B7CD3">
      <w:pPr>
        <w:pStyle w:val="11"/>
        <w:ind w:left="0"/>
      </w:pPr>
    </w:p>
    <w:p w14:paraId="53B1E74C">
      <w:pPr>
        <w:pStyle w:val="11"/>
        <w:spacing w:before="9"/>
        <w:ind w:left="0"/>
        <w:rPr>
          <w:sz w:val="12"/>
        </w:rPr>
      </w:pPr>
    </w:p>
    <w:p w14:paraId="3B1C671F">
      <w:pPr>
        <w:pStyle w:val="11"/>
      </w:pPr>
      <w:r>
        <w:t>不太好啊</w:t>
      </w:r>
    </w:p>
    <w:p w14:paraId="4B6FEE85">
      <w:pPr>
        <w:pStyle w:val="11"/>
        <w:spacing w:before="81"/>
      </w:pPr>
      <w:r>
        <w:t>よろしくはないですね。</w:t>
      </w:r>
    </w:p>
    <w:p w14:paraId="027B7EE9">
      <w:pPr>
        <w:pStyle w:val="11"/>
        <w:ind w:left="0"/>
      </w:pPr>
    </w:p>
    <w:p w14:paraId="1D952549">
      <w:pPr>
        <w:pStyle w:val="11"/>
        <w:spacing w:before="9"/>
        <w:ind w:left="0"/>
        <w:rPr>
          <w:sz w:val="12"/>
        </w:rPr>
      </w:pPr>
    </w:p>
    <w:p w14:paraId="2453186F">
      <w:pPr>
        <w:pStyle w:val="11"/>
      </w:pPr>
      <w:r>
        <w:t>初始本金翻了三倍！</w:t>
      </w:r>
    </w:p>
    <w:p w14:paraId="3A2D3686">
      <w:pPr>
        <w:pStyle w:val="11"/>
        <w:spacing w:before="82"/>
      </w:pPr>
      <w:r>
        <w:t>是从最爽的的时候开始的！</w:t>
      </w:r>
    </w:p>
    <w:p w14:paraId="6C34D045">
      <w:pPr>
        <w:pStyle w:val="11"/>
        <w:spacing w:before="81" w:line="324" w:lineRule="auto"/>
        <w:ind w:right="5465"/>
      </w:pPr>
      <w:r>
        <w:rPr>
          <w:spacing w:val="1"/>
          <w:w w:val="95"/>
        </w:rPr>
        <w:t xml:space="preserve">始めた資金から </w:t>
      </w:r>
      <w:r>
        <w:rPr>
          <w:w w:val="95"/>
        </w:rPr>
        <w:t>3 倍になっています！</w:t>
      </w:r>
      <w:r>
        <w:rPr>
          <w:spacing w:val="-82"/>
          <w:w w:val="95"/>
        </w:rPr>
        <w:t xml:space="preserve"> </w:t>
      </w:r>
      <w:r>
        <w:t>最高の時期に始められました！</w:t>
      </w:r>
    </w:p>
    <w:p w14:paraId="64B9AAD5">
      <w:pPr>
        <w:pStyle w:val="11"/>
        <w:spacing w:before="6"/>
        <w:ind w:left="0"/>
        <w:rPr>
          <w:sz w:val="24"/>
        </w:rPr>
      </w:pPr>
    </w:p>
    <w:p w14:paraId="3F779754">
      <w:pPr>
        <w:pStyle w:val="11"/>
      </w:pPr>
      <w:r>
        <w:rPr>
          <w:spacing w:val="6"/>
        </w:rPr>
        <w:t>真的是那样吗 非常感谢</w:t>
      </w:r>
    </w:p>
    <w:p w14:paraId="3AC604F6">
      <w:pPr>
        <w:pStyle w:val="11"/>
        <w:spacing w:before="81"/>
      </w:pPr>
      <w:r>
        <w:t>本当ですか…ありがとうございます</w:t>
      </w:r>
    </w:p>
    <w:p w14:paraId="75E875F3">
      <w:pPr>
        <w:pStyle w:val="11"/>
        <w:ind w:left="0"/>
      </w:pPr>
    </w:p>
    <w:p w14:paraId="100B607C">
      <w:pPr>
        <w:pStyle w:val="11"/>
        <w:spacing w:before="9"/>
        <w:ind w:left="0"/>
        <w:rPr>
          <w:sz w:val="12"/>
        </w:rPr>
      </w:pPr>
    </w:p>
    <w:p w14:paraId="4D4ED263">
      <w:pPr>
        <w:pStyle w:val="11"/>
      </w:pPr>
      <w:r>
        <w:t>看着今天的下跌心跳得很厉害呢</w:t>
      </w:r>
    </w:p>
    <w:p w14:paraId="3D30F5A6">
      <w:pPr>
        <w:pStyle w:val="11"/>
        <w:spacing w:before="82"/>
      </w:pPr>
      <w:r>
        <w:t>今日の下落を見るとドキドキしちゃいますね</w:t>
      </w:r>
    </w:p>
    <w:p w14:paraId="58FD0EC8">
      <w:pPr>
        <w:pStyle w:val="11"/>
        <w:ind w:left="0"/>
      </w:pPr>
    </w:p>
    <w:p w14:paraId="54AF597C">
      <w:pPr>
        <w:pStyle w:val="11"/>
        <w:spacing w:before="9"/>
        <w:ind w:left="0"/>
        <w:rPr>
          <w:sz w:val="12"/>
        </w:rPr>
      </w:pPr>
    </w:p>
    <w:p w14:paraId="4293A808">
      <w:pPr>
        <w:pStyle w:val="11"/>
        <w:spacing w:line="324" w:lineRule="auto"/>
        <w:ind w:right="7265"/>
      </w:pPr>
      <w:r>
        <w:rPr>
          <w:spacing w:val="-1"/>
        </w:rPr>
        <w:t>你现在很专业了</w:t>
      </w:r>
      <w:r>
        <w:t>もうプロです</w:t>
      </w:r>
    </w:p>
    <w:p w14:paraId="25897B3C">
      <w:pPr>
        <w:pStyle w:val="11"/>
        <w:spacing w:before="5"/>
        <w:ind w:left="0"/>
        <w:rPr>
          <w:sz w:val="24"/>
        </w:rPr>
      </w:pPr>
    </w:p>
    <w:p w14:paraId="47CECEFC">
      <w:pPr>
        <w:pStyle w:val="11"/>
        <w:spacing w:before="1"/>
      </w:pPr>
      <w:r>
        <w:t>继续这样下去，很出现大阴线。近期很难有起色</w:t>
      </w:r>
    </w:p>
    <w:p w14:paraId="139189B8">
      <w:pPr>
        <w:pStyle w:val="11"/>
        <w:spacing w:before="81"/>
      </w:pPr>
      <w:r>
        <w:t>このままだと大きな包み陰線なのでしばらくは期待薄かと。</w:t>
      </w:r>
    </w:p>
    <w:p w14:paraId="53600DB3">
      <w:pPr>
        <w:pStyle w:val="11"/>
        <w:ind w:left="0"/>
      </w:pPr>
    </w:p>
    <w:p w14:paraId="6ACBC65C">
      <w:pPr>
        <w:pStyle w:val="11"/>
        <w:spacing w:before="9"/>
        <w:ind w:left="0"/>
        <w:rPr>
          <w:sz w:val="12"/>
        </w:rPr>
      </w:pPr>
    </w:p>
    <w:p w14:paraId="0DC1EC3E">
      <w:pPr>
        <w:pStyle w:val="11"/>
      </w:pPr>
      <w:r>
        <w:t>我是做长线投资，不会每周操作。</w:t>
      </w:r>
    </w:p>
    <w:p w14:paraId="79EB06B4">
      <w:pPr>
        <w:pStyle w:val="11"/>
        <w:spacing w:before="81"/>
      </w:pPr>
      <w:r>
        <w:t>じぶんは長期投資家なので、毎週売買しません</w:t>
      </w:r>
    </w:p>
    <w:p w14:paraId="23AAEF6A">
      <w:pPr>
        <w:pStyle w:val="11"/>
        <w:ind w:left="0"/>
      </w:pPr>
    </w:p>
    <w:p w14:paraId="6041A060">
      <w:pPr>
        <w:pStyle w:val="11"/>
        <w:spacing w:before="9"/>
        <w:ind w:left="0"/>
        <w:rPr>
          <w:sz w:val="12"/>
        </w:rPr>
      </w:pPr>
    </w:p>
    <w:p w14:paraId="04615C27">
      <w:pPr>
        <w:pStyle w:val="11"/>
      </w:pPr>
      <w:r>
        <w:t>哎呀，怎么办啊，真是烦恼</w:t>
      </w:r>
    </w:p>
    <w:p w14:paraId="2CB2E917">
      <w:pPr>
        <w:pStyle w:val="11"/>
        <w:spacing w:before="82" w:line="324" w:lineRule="auto"/>
        <w:ind w:right="5825"/>
      </w:pPr>
      <w:r>
        <w:rPr>
          <w:spacing w:val="-1"/>
        </w:rPr>
        <w:t>えーー、マジでどうしよう。悩む</w:t>
      </w:r>
      <w:r>
        <w:t>今天有很好的收益</w:t>
      </w:r>
    </w:p>
    <w:p w14:paraId="125E1AB4">
      <w:pPr>
        <w:spacing w:after="0" w:line="324" w:lineRule="auto"/>
        <w:sectPr>
          <w:pgSz w:w="11910" w:h="16840"/>
          <w:pgMar w:top="1400" w:right="1580" w:bottom="280" w:left="1620" w:header="720" w:footer="720" w:gutter="0"/>
          <w:cols w:space="720" w:num="1"/>
        </w:sectPr>
      </w:pPr>
    </w:p>
    <w:p w14:paraId="3B919255">
      <w:pPr>
        <w:pStyle w:val="11"/>
        <w:spacing w:before="64"/>
      </w:pPr>
      <w:r>
        <w:t>今日も爆益</w:t>
      </w:r>
    </w:p>
    <w:p w14:paraId="549909FC">
      <w:pPr>
        <w:pStyle w:val="11"/>
        <w:ind w:left="0"/>
      </w:pPr>
    </w:p>
    <w:p w14:paraId="560D7EFB">
      <w:pPr>
        <w:pStyle w:val="11"/>
        <w:spacing w:before="8"/>
        <w:ind w:left="0"/>
        <w:rPr>
          <w:sz w:val="12"/>
        </w:rPr>
      </w:pPr>
    </w:p>
    <w:p w14:paraId="2050D6AC">
      <w:pPr>
        <w:pStyle w:val="11"/>
        <w:spacing w:before="1" w:line="324" w:lineRule="auto"/>
        <w:ind w:right="7085"/>
      </w:pPr>
      <w:r>
        <w:t>你是专业的吗？</w:t>
      </w:r>
      <w:r>
        <w:rPr>
          <w:spacing w:val="1"/>
        </w:rPr>
        <w:t xml:space="preserve"> </w:t>
      </w:r>
      <w:r>
        <w:rPr>
          <w:spacing w:val="-3"/>
        </w:rPr>
        <w:t>専業なんですか？</w:t>
      </w:r>
    </w:p>
    <w:p w14:paraId="0CBA4B5F">
      <w:pPr>
        <w:pStyle w:val="11"/>
        <w:spacing w:before="5"/>
        <w:ind w:left="0"/>
        <w:rPr>
          <w:sz w:val="24"/>
        </w:rPr>
      </w:pPr>
    </w:p>
    <w:p w14:paraId="07E0E4BF">
      <w:pPr>
        <w:pStyle w:val="11"/>
        <w:spacing w:line="324" w:lineRule="auto"/>
        <w:ind w:right="7085"/>
      </w:pPr>
      <w:r>
        <w:t>了解了，明白了</w:t>
      </w:r>
      <w:r>
        <w:rPr>
          <w:spacing w:val="1"/>
        </w:rPr>
        <w:t xml:space="preserve"> </w:t>
      </w:r>
      <w:r>
        <w:rPr>
          <w:spacing w:val="-3"/>
        </w:rPr>
        <w:t>りょーかいです！</w:t>
      </w:r>
    </w:p>
    <w:p w14:paraId="77E5AA59">
      <w:pPr>
        <w:pStyle w:val="11"/>
        <w:spacing w:before="6"/>
        <w:ind w:left="0"/>
        <w:rPr>
          <w:sz w:val="24"/>
        </w:rPr>
      </w:pPr>
    </w:p>
    <w:p w14:paraId="36A7F792">
      <w:pPr>
        <w:pStyle w:val="11"/>
        <w:spacing w:line="324" w:lineRule="auto"/>
        <w:ind w:right="7625"/>
      </w:pPr>
      <w:r>
        <w:t>做得不错</w:t>
      </w:r>
      <w:r>
        <w:rPr>
          <w:spacing w:val="1"/>
        </w:rPr>
        <w:t xml:space="preserve"> </w:t>
      </w:r>
      <w:r>
        <w:rPr>
          <w:spacing w:val="-1"/>
        </w:rPr>
        <w:t>最高ですね</w:t>
      </w:r>
    </w:p>
    <w:p w14:paraId="4CB43539">
      <w:pPr>
        <w:pStyle w:val="11"/>
        <w:spacing w:before="6"/>
        <w:ind w:left="0"/>
        <w:rPr>
          <w:sz w:val="24"/>
        </w:rPr>
      </w:pPr>
    </w:p>
    <w:p w14:paraId="5DB367C4">
      <w:pPr>
        <w:pStyle w:val="11"/>
      </w:pPr>
      <w:r>
        <w:rPr>
          <w:spacing w:val="-4"/>
        </w:rPr>
        <w:t xml:space="preserve">本来就没钱，结果投资了屎股，不到 </w:t>
      </w:r>
      <w:r>
        <w:t>1</w:t>
      </w:r>
      <w:r>
        <w:rPr>
          <w:spacing w:val="-14"/>
        </w:rPr>
        <w:t xml:space="preserve"> 年时间亏了 </w:t>
      </w:r>
      <w:r>
        <w:t>70%</w:t>
      </w:r>
    </w:p>
    <w:p w14:paraId="28F1BCF6">
      <w:pPr>
        <w:pStyle w:val="11"/>
        <w:spacing w:before="81"/>
      </w:pPr>
      <w:r>
        <w:rPr>
          <w:w w:val="95"/>
        </w:rPr>
        <w:t>貧乏なくせに糞カブに手を出してしまい一年足らずでマイナス</w:t>
      </w:r>
      <w:r>
        <w:rPr>
          <w:spacing w:val="226"/>
        </w:rPr>
        <w:t xml:space="preserve"> </w:t>
      </w:r>
      <w:r>
        <w:rPr>
          <w:w w:val="95"/>
        </w:rPr>
        <w:t>70%に</w:t>
      </w:r>
    </w:p>
    <w:p w14:paraId="0DEDE790">
      <w:pPr>
        <w:pStyle w:val="11"/>
        <w:ind w:left="0"/>
      </w:pPr>
    </w:p>
    <w:p w14:paraId="4CF9793A">
      <w:pPr>
        <w:pStyle w:val="11"/>
        <w:spacing w:before="9"/>
        <w:ind w:left="0"/>
        <w:rPr>
          <w:sz w:val="12"/>
        </w:rPr>
      </w:pPr>
    </w:p>
    <w:p w14:paraId="6858B65A">
      <w:pPr>
        <w:pStyle w:val="11"/>
      </w:pPr>
      <w:r>
        <w:t>继续持有却不知道什么时候会有好的机会。</w:t>
      </w:r>
    </w:p>
    <w:p w14:paraId="13AF65AA">
      <w:pPr>
        <w:pStyle w:val="11"/>
        <w:spacing w:before="82"/>
      </w:pPr>
      <w:r>
        <w:t>このまま寝かせていたらいつか良い時が来るのでしょうか？</w:t>
      </w:r>
    </w:p>
    <w:p w14:paraId="5281FC4D">
      <w:pPr>
        <w:pStyle w:val="11"/>
        <w:ind w:left="0"/>
      </w:pPr>
    </w:p>
    <w:p w14:paraId="239189B9">
      <w:pPr>
        <w:pStyle w:val="11"/>
        <w:spacing w:before="8"/>
        <w:ind w:left="0"/>
        <w:rPr>
          <w:sz w:val="12"/>
        </w:rPr>
      </w:pPr>
    </w:p>
    <w:p w14:paraId="3158A10E">
      <w:pPr>
        <w:pStyle w:val="11"/>
        <w:spacing w:before="1"/>
      </w:pPr>
      <w:r>
        <w:t>只要不卖，浮亏不是亏！还有上涨的机会。</w:t>
      </w:r>
    </w:p>
    <w:p w14:paraId="14C7DABB">
      <w:pPr>
        <w:pStyle w:val="11"/>
        <w:spacing w:before="81"/>
      </w:pPr>
      <w:r>
        <w:t>売らないと損確定ではないですよね。又上がるチャンスがあります。</w:t>
      </w:r>
    </w:p>
    <w:p w14:paraId="390801CB">
      <w:pPr>
        <w:pStyle w:val="11"/>
        <w:ind w:left="0"/>
      </w:pPr>
    </w:p>
    <w:p w14:paraId="090BD0AF">
      <w:pPr>
        <w:pStyle w:val="11"/>
        <w:spacing w:before="9"/>
        <w:ind w:left="0"/>
        <w:rPr>
          <w:sz w:val="12"/>
        </w:rPr>
      </w:pPr>
    </w:p>
    <w:p w14:paraId="2C26633D">
      <w:pPr>
        <w:pStyle w:val="11"/>
      </w:pPr>
      <w:r>
        <w:t>疫苗接种率在上升</w:t>
      </w:r>
    </w:p>
    <w:p w14:paraId="6D56571E">
      <w:pPr>
        <w:pStyle w:val="11"/>
        <w:spacing w:before="81"/>
      </w:pPr>
      <w:r>
        <w:t>ワクチン接種率も上がってますし</w:t>
      </w:r>
    </w:p>
    <w:p w14:paraId="2F16ECBB">
      <w:pPr>
        <w:pStyle w:val="11"/>
        <w:ind w:left="0"/>
      </w:pPr>
    </w:p>
    <w:p w14:paraId="5EBEA2B9">
      <w:pPr>
        <w:pStyle w:val="11"/>
        <w:spacing w:before="9"/>
        <w:ind w:left="0"/>
        <w:rPr>
          <w:sz w:val="12"/>
        </w:rPr>
      </w:pPr>
    </w:p>
    <w:p w14:paraId="1447A632">
      <w:pPr>
        <w:pStyle w:val="11"/>
      </w:pPr>
      <w:r>
        <w:t>是的，我会慎重的，谢谢。</w:t>
      </w:r>
    </w:p>
    <w:p w14:paraId="52780A2C">
      <w:pPr>
        <w:pStyle w:val="11"/>
        <w:spacing w:before="82"/>
      </w:pPr>
      <w:r>
        <w:t>はい、慎重に慎重にいきます ありがとうございます</w:t>
      </w:r>
    </w:p>
    <w:p w14:paraId="6BF1B58B">
      <w:pPr>
        <w:pStyle w:val="11"/>
        <w:ind w:left="0"/>
      </w:pPr>
    </w:p>
    <w:p w14:paraId="6E04FDF7">
      <w:pPr>
        <w:pStyle w:val="11"/>
        <w:spacing w:before="9"/>
        <w:ind w:left="0"/>
        <w:rPr>
          <w:sz w:val="12"/>
        </w:rPr>
      </w:pPr>
    </w:p>
    <w:p w14:paraId="1619EA76">
      <w:pPr>
        <w:pStyle w:val="11"/>
      </w:pPr>
      <w:r>
        <w:t>明天早上卖掉，重新开始</w:t>
      </w:r>
    </w:p>
    <w:p w14:paraId="4F057D26">
      <w:pPr>
        <w:pStyle w:val="11"/>
        <w:spacing w:before="81"/>
      </w:pPr>
      <w:r>
        <w:t>明日朝に売って、勉強しなおします</w:t>
      </w:r>
    </w:p>
    <w:p w14:paraId="20FCABA3">
      <w:pPr>
        <w:pStyle w:val="11"/>
        <w:ind w:left="0"/>
      </w:pPr>
    </w:p>
    <w:p w14:paraId="4AC897BC">
      <w:pPr>
        <w:pStyle w:val="11"/>
        <w:spacing w:before="9"/>
        <w:ind w:left="0"/>
        <w:rPr>
          <w:sz w:val="12"/>
        </w:rPr>
      </w:pPr>
    </w:p>
    <w:p w14:paraId="0164D250">
      <w:pPr>
        <w:pStyle w:val="11"/>
      </w:pPr>
      <w:r>
        <w:t>以为会涨，所以买了，以为会跌，就把它卖了。</w:t>
      </w:r>
    </w:p>
    <w:p w14:paraId="7F8C6C74">
      <w:pPr>
        <w:pStyle w:val="11"/>
        <w:spacing w:before="82"/>
      </w:pPr>
      <w:r>
        <w:t>上がると思ったから買い、下がると思ったら売れば良いと思ってました</w:t>
      </w:r>
    </w:p>
    <w:p w14:paraId="17FD6C69">
      <w:pPr>
        <w:pStyle w:val="11"/>
        <w:ind w:left="0"/>
      </w:pPr>
    </w:p>
    <w:p w14:paraId="4548467C">
      <w:pPr>
        <w:pStyle w:val="11"/>
        <w:spacing w:before="8"/>
        <w:ind w:left="0"/>
        <w:rPr>
          <w:sz w:val="12"/>
        </w:rPr>
      </w:pPr>
    </w:p>
    <w:p w14:paraId="1B24C8D9">
      <w:pPr>
        <w:pStyle w:val="11"/>
        <w:spacing w:before="1"/>
      </w:pPr>
      <w:r>
        <w:t>不行呀</w:t>
      </w:r>
    </w:p>
    <w:p w14:paraId="3A39FFC6">
      <w:pPr>
        <w:pStyle w:val="11"/>
        <w:spacing w:before="81"/>
      </w:pPr>
      <w:r>
        <w:t>ダメっすね</w:t>
      </w:r>
    </w:p>
    <w:p w14:paraId="20E9E50D">
      <w:pPr>
        <w:pStyle w:val="11"/>
        <w:ind w:left="0"/>
      </w:pPr>
    </w:p>
    <w:p w14:paraId="2A864248">
      <w:pPr>
        <w:pStyle w:val="11"/>
        <w:spacing w:before="9"/>
        <w:ind w:left="0"/>
        <w:rPr>
          <w:sz w:val="12"/>
        </w:rPr>
      </w:pPr>
    </w:p>
    <w:p w14:paraId="725C5AE9">
      <w:pPr>
        <w:pStyle w:val="11"/>
      </w:pPr>
      <w:r>
        <w:t>理论上没错。</w:t>
      </w:r>
    </w:p>
    <w:p w14:paraId="234493B7">
      <w:pPr>
        <w:pStyle w:val="11"/>
        <w:spacing w:before="81"/>
      </w:pPr>
      <w:r>
        <w:t>理論的にはそれでいいですよ</w:t>
      </w:r>
    </w:p>
    <w:p w14:paraId="13E708D5">
      <w:pPr>
        <w:pStyle w:val="11"/>
        <w:ind w:left="0"/>
      </w:pPr>
    </w:p>
    <w:p w14:paraId="0CD1E141">
      <w:pPr>
        <w:pStyle w:val="11"/>
        <w:spacing w:before="9"/>
        <w:ind w:left="0"/>
        <w:rPr>
          <w:sz w:val="12"/>
        </w:rPr>
      </w:pPr>
    </w:p>
    <w:p w14:paraId="418E3B74">
      <w:pPr>
        <w:pStyle w:val="11"/>
      </w:pPr>
      <w:r>
        <w:t>举个例子，每个人都不一样</w:t>
      </w:r>
    </w:p>
    <w:p w14:paraId="0301EB45">
      <w:pPr>
        <w:pStyle w:val="11"/>
        <w:spacing w:before="82"/>
      </w:pPr>
      <w:r>
        <w:t>一例であって人それぞれでもありますね</w:t>
      </w:r>
    </w:p>
    <w:p w14:paraId="14573B27">
      <w:pPr>
        <w:pStyle w:val="11"/>
        <w:ind w:left="0"/>
      </w:pPr>
    </w:p>
    <w:p w14:paraId="71935058">
      <w:pPr>
        <w:pStyle w:val="11"/>
        <w:spacing w:before="8"/>
        <w:ind w:left="0"/>
        <w:rPr>
          <w:sz w:val="12"/>
        </w:rPr>
      </w:pPr>
    </w:p>
    <w:p w14:paraId="19F4141D">
      <w:pPr>
        <w:pStyle w:val="11"/>
        <w:spacing w:before="1"/>
      </w:pPr>
      <w:r>
        <w:t>晚上好</w:t>
      </w:r>
    </w:p>
    <w:p w14:paraId="6E89CE68">
      <w:pPr>
        <w:pStyle w:val="11"/>
        <w:spacing w:before="81" w:line="324" w:lineRule="auto"/>
        <w:ind w:right="7445"/>
      </w:pPr>
      <w:r>
        <w:rPr>
          <w:spacing w:val="-1"/>
        </w:rPr>
        <w:t>こんばんは。</w:t>
      </w:r>
      <w:r>
        <w:t>顺便问一下</w:t>
      </w:r>
    </w:p>
    <w:p w14:paraId="1BDE205D">
      <w:pPr>
        <w:spacing w:after="0" w:line="324" w:lineRule="auto"/>
        <w:sectPr>
          <w:pgSz w:w="11910" w:h="16840"/>
          <w:pgMar w:top="1400" w:right="1580" w:bottom="280" w:left="1620" w:header="720" w:footer="720" w:gutter="0"/>
          <w:cols w:space="720" w:num="1"/>
        </w:sectPr>
      </w:pPr>
    </w:p>
    <w:p w14:paraId="333CFC2E">
      <w:pPr>
        <w:pStyle w:val="11"/>
        <w:spacing w:before="64"/>
      </w:pPr>
      <w:r>
        <w:t>ちなみに</w:t>
      </w:r>
    </w:p>
    <w:p w14:paraId="54FAE90F">
      <w:pPr>
        <w:pStyle w:val="11"/>
        <w:ind w:left="0"/>
      </w:pPr>
    </w:p>
    <w:p w14:paraId="5725FA95">
      <w:pPr>
        <w:pStyle w:val="11"/>
        <w:spacing w:before="8"/>
        <w:ind w:left="0"/>
        <w:rPr>
          <w:sz w:val="12"/>
        </w:rPr>
      </w:pPr>
    </w:p>
    <w:p w14:paraId="4050BBDE">
      <w:pPr>
        <w:pStyle w:val="11"/>
        <w:spacing w:before="1" w:line="324" w:lineRule="auto"/>
        <w:ind w:right="6185"/>
      </w:pPr>
      <w:r>
        <w:rPr>
          <w:spacing w:val="-1"/>
        </w:rPr>
        <w:t>不知什么情况，股价正在上涨</w:t>
      </w:r>
      <w:r>
        <w:t>なんか株価上がってますね</w:t>
      </w:r>
    </w:p>
    <w:p w14:paraId="444F922A">
      <w:pPr>
        <w:pStyle w:val="11"/>
        <w:spacing w:before="5"/>
        <w:ind w:left="0"/>
        <w:rPr>
          <w:sz w:val="24"/>
        </w:rPr>
      </w:pPr>
    </w:p>
    <w:p w14:paraId="577088B5">
      <w:pPr>
        <w:pStyle w:val="11"/>
      </w:pPr>
      <w:r>
        <w:t>股价虽然下降了，但是我在想应该会跌到谷底了。</w:t>
      </w:r>
    </w:p>
    <w:p w14:paraId="3C027A38">
      <w:pPr>
        <w:pStyle w:val="11"/>
        <w:spacing w:before="82"/>
      </w:pPr>
      <w:r>
        <w:t>株価は下がっていたんですが、そろそろ底かなと考えていました。</w:t>
      </w:r>
    </w:p>
    <w:p w14:paraId="1F0420FB">
      <w:pPr>
        <w:pStyle w:val="11"/>
        <w:ind w:left="0"/>
      </w:pPr>
    </w:p>
    <w:p w14:paraId="23F21974">
      <w:pPr>
        <w:pStyle w:val="11"/>
        <w:spacing w:before="8"/>
        <w:ind w:left="0"/>
        <w:rPr>
          <w:sz w:val="12"/>
        </w:rPr>
      </w:pPr>
    </w:p>
    <w:p w14:paraId="657EE47F">
      <w:pPr>
        <w:pStyle w:val="11"/>
        <w:spacing w:before="1"/>
      </w:pPr>
      <w:r>
        <w:t>会让人产生期待</w:t>
      </w:r>
    </w:p>
    <w:p w14:paraId="58F2CC2C">
      <w:pPr>
        <w:pStyle w:val="11"/>
        <w:spacing w:before="81"/>
      </w:pPr>
      <w:r>
        <w:t>期待したいなと思ってしまいます。</w:t>
      </w:r>
    </w:p>
    <w:p w14:paraId="21C6D77C">
      <w:pPr>
        <w:pStyle w:val="11"/>
        <w:ind w:left="0"/>
      </w:pPr>
    </w:p>
    <w:p w14:paraId="46A3DCD9">
      <w:pPr>
        <w:pStyle w:val="11"/>
        <w:spacing w:before="9"/>
        <w:ind w:left="0"/>
        <w:rPr>
          <w:sz w:val="12"/>
        </w:rPr>
      </w:pPr>
    </w:p>
    <w:p w14:paraId="3AF0C6B3">
      <w:pPr>
        <w:pStyle w:val="11"/>
      </w:pPr>
      <w:r>
        <w:t>长期来看，我想是不是有利好作用</w:t>
      </w:r>
    </w:p>
    <w:p w14:paraId="438B4D39">
      <w:pPr>
        <w:pStyle w:val="11"/>
        <w:spacing w:before="81"/>
      </w:pPr>
      <w:r>
        <w:t>長期で考えるとプラスに働くのかと思いたいのですが</w:t>
      </w:r>
    </w:p>
    <w:p w14:paraId="7C551AAB">
      <w:pPr>
        <w:pStyle w:val="11"/>
        <w:ind w:left="0"/>
      </w:pPr>
    </w:p>
    <w:p w14:paraId="54C2CEBB">
      <w:pPr>
        <w:pStyle w:val="11"/>
        <w:spacing w:before="9"/>
        <w:ind w:left="0"/>
        <w:rPr>
          <w:sz w:val="12"/>
        </w:rPr>
      </w:pPr>
    </w:p>
    <w:p w14:paraId="58764680">
      <w:pPr>
        <w:pStyle w:val="11"/>
        <w:spacing w:line="324" w:lineRule="auto"/>
        <w:ind w:right="7085"/>
      </w:pPr>
      <w:r>
        <w:rPr>
          <w:spacing w:val="-1"/>
        </w:rPr>
        <w:t>讨论的结果如何？</w:t>
      </w:r>
      <w:r>
        <w:rPr>
          <w:spacing w:val="-87"/>
        </w:rPr>
        <w:t xml:space="preserve"> </w:t>
      </w:r>
      <w:r>
        <w:rPr>
          <w:spacing w:val="-1"/>
        </w:rPr>
        <w:t>トーク経過観察。</w:t>
      </w:r>
    </w:p>
    <w:p w14:paraId="1576073D">
      <w:pPr>
        <w:pStyle w:val="11"/>
        <w:spacing w:before="6"/>
        <w:ind w:left="0"/>
        <w:rPr>
          <w:sz w:val="24"/>
        </w:rPr>
      </w:pPr>
    </w:p>
    <w:p w14:paraId="104D6269">
      <w:pPr>
        <w:pStyle w:val="11"/>
      </w:pPr>
      <w:r>
        <w:t>希望是利好消息</w:t>
      </w:r>
    </w:p>
    <w:p w14:paraId="475B9E66">
      <w:pPr>
        <w:pStyle w:val="11"/>
        <w:spacing w:before="82"/>
      </w:pPr>
      <w:r>
        <w:t>プラスであって欲しいですね</w:t>
      </w:r>
    </w:p>
    <w:p w14:paraId="44EDB9B3">
      <w:pPr>
        <w:pStyle w:val="11"/>
        <w:ind w:left="0"/>
      </w:pPr>
    </w:p>
    <w:p w14:paraId="2F14AC97">
      <w:pPr>
        <w:pStyle w:val="11"/>
        <w:spacing w:before="8"/>
        <w:ind w:left="0"/>
        <w:rPr>
          <w:sz w:val="12"/>
        </w:rPr>
      </w:pPr>
    </w:p>
    <w:p w14:paraId="1C3527C0">
      <w:pPr>
        <w:pStyle w:val="11"/>
        <w:spacing w:before="1"/>
      </w:pPr>
      <w:r>
        <w:t>没有完全掌握</w:t>
      </w:r>
    </w:p>
    <w:p w14:paraId="54C6DAF8">
      <w:pPr>
        <w:pStyle w:val="11"/>
        <w:spacing w:before="81"/>
      </w:pPr>
      <w:r>
        <w:t>完全把握しきれてない</w:t>
      </w:r>
    </w:p>
    <w:p w14:paraId="4F35A2D3">
      <w:pPr>
        <w:pStyle w:val="11"/>
        <w:ind w:left="0"/>
      </w:pPr>
    </w:p>
    <w:p w14:paraId="16FC1E82">
      <w:pPr>
        <w:pStyle w:val="11"/>
        <w:spacing w:before="9"/>
        <w:ind w:left="0"/>
        <w:rPr>
          <w:sz w:val="12"/>
        </w:rPr>
      </w:pPr>
    </w:p>
    <w:p w14:paraId="6304FB9F">
      <w:pPr>
        <w:pStyle w:val="11"/>
      </w:pPr>
      <w:r>
        <w:rPr>
          <w:w w:val="95"/>
        </w:rPr>
        <w:t>6465</w:t>
      </w:r>
      <w:r>
        <w:rPr>
          <w:spacing w:val="-4"/>
          <w:w w:val="95"/>
        </w:rPr>
        <w:t xml:space="preserve"> 可以买吗？</w:t>
      </w:r>
    </w:p>
    <w:p w14:paraId="624DBD5B">
      <w:pPr>
        <w:pStyle w:val="11"/>
        <w:spacing w:before="81"/>
      </w:pPr>
      <w:r>
        <w:rPr>
          <w:w w:val="95"/>
        </w:rPr>
        <w:t>6465 買っていいのかなぁ</w:t>
      </w:r>
    </w:p>
    <w:p w14:paraId="61D87A56">
      <w:pPr>
        <w:pStyle w:val="11"/>
        <w:ind w:left="0"/>
      </w:pPr>
    </w:p>
    <w:p w14:paraId="7AD2F97C">
      <w:pPr>
        <w:pStyle w:val="11"/>
        <w:spacing w:before="9"/>
        <w:ind w:left="0"/>
        <w:rPr>
          <w:sz w:val="12"/>
        </w:rPr>
      </w:pPr>
    </w:p>
    <w:p w14:paraId="7B296954">
      <w:pPr>
        <w:pStyle w:val="11"/>
      </w:pPr>
      <w:r>
        <w:t>归根结底还是要靠自己的判断，可能会继续上涨，也可能突然暴跌。</w:t>
      </w:r>
    </w:p>
    <w:p w14:paraId="69156B7B">
      <w:pPr>
        <w:pStyle w:val="11"/>
        <w:spacing w:before="82" w:line="324" w:lineRule="auto"/>
        <w:ind w:right="217"/>
      </w:pPr>
      <w:r>
        <w:t>結局のところは自身での判断になります，まだ上がるかもしれないですし急に暴落する可能性もあります。</w:t>
      </w:r>
    </w:p>
    <w:p w14:paraId="1E749776">
      <w:pPr>
        <w:pStyle w:val="11"/>
        <w:spacing w:before="5"/>
        <w:ind w:left="0"/>
        <w:rPr>
          <w:sz w:val="24"/>
        </w:rPr>
      </w:pPr>
    </w:p>
    <w:p w14:paraId="0E8FFC68">
      <w:pPr>
        <w:pStyle w:val="11"/>
        <w:spacing w:before="1"/>
      </w:pPr>
      <w:r>
        <w:t>对不起，因为什么都不知道</w:t>
      </w:r>
    </w:p>
    <w:p w14:paraId="40640533">
      <w:pPr>
        <w:pStyle w:val="11"/>
        <w:spacing w:before="81"/>
      </w:pPr>
      <w:r>
        <w:t>すいません，何も知らないもので…</w:t>
      </w:r>
    </w:p>
    <w:p w14:paraId="3D537AE0">
      <w:pPr>
        <w:pStyle w:val="11"/>
        <w:ind w:left="0"/>
      </w:pPr>
    </w:p>
    <w:p w14:paraId="1A803E34">
      <w:pPr>
        <w:pStyle w:val="11"/>
        <w:spacing w:before="9"/>
        <w:ind w:left="0"/>
        <w:rPr>
          <w:sz w:val="12"/>
        </w:rPr>
      </w:pPr>
    </w:p>
    <w:p w14:paraId="51D08F19">
      <w:pPr>
        <w:pStyle w:val="11"/>
      </w:pPr>
      <w:r>
        <w:t>有其他事情发生吗？到处都查不到</w:t>
      </w:r>
    </w:p>
    <w:p w14:paraId="6457635E">
      <w:pPr>
        <w:pStyle w:val="11"/>
        <w:spacing w:before="81"/>
      </w:pPr>
      <w:r>
        <w:t>何か事件でもあったのですか？どこ探しても載ってないんですよね</w:t>
      </w:r>
    </w:p>
    <w:p w14:paraId="7FD335CB">
      <w:pPr>
        <w:pStyle w:val="11"/>
        <w:ind w:left="0"/>
      </w:pPr>
    </w:p>
    <w:p w14:paraId="4264B6B7">
      <w:pPr>
        <w:pStyle w:val="11"/>
        <w:ind w:left="0"/>
      </w:pPr>
    </w:p>
    <w:p w14:paraId="283593F9">
      <w:pPr>
        <w:pStyle w:val="11"/>
        <w:spacing w:before="1"/>
        <w:ind w:left="0"/>
        <w:rPr>
          <w:sz w:val="19"/>
        </w:rPr>
      </w:pPr>
    </w:p>
    <w:p w14:paraId="3549C90B">
      <w:pPr>
        <w:pStyle w:val="11"/>
      </w:pPr>
      <w:r>
        <w:t>股票就是这样，如果有什么消息马上就是下跌。</w:t>
      </w:r>
    </w:p>
    <w:p w14:paraId="6588BB65">
      <w:pPr>
        <w:pStyle w:val="11"/>
        <w:spacing w:before="81"/>
      </w:pPr>
      <w:r>
        <w:t>株ってそういうものですよ何かあればまだ下がりますね</w:t>
      </w:r>
    </w:p>
    <w:p w14:paraId="2F1A716D">
      <w:pPr>
        <w:pStyle w:val="11"/>
        <w:ind w:left="0"/>
      </w:pPr>
    </w:p>
    <w:p w14:paraId="553E96D5">
      <w:pPr>
        <w:pStyle w:val="11"/>
        <w:spacing w:before="9"/>
        <w:ind w:left="0"/>
        <w:rPr>
          <w:sz w:val="12"/>
        </w:rPr>
      </w:pPr>
    </w:p>
    <w:p w14:paraId="7011C2F0">
      <w:pPr>
        <w:pStyle w:val="11"/>
      </w:pPr>
      <w:r>
        <w:t>因为我觉得很多投资者在做日内交易，所以价格波动会比较大。</w:t>
      </w:r>
    </w:p>
    <w:p w14:paraId="4D877DC6">
      <w:pPr>
        <w:pStyle w:val="11"/>
        <w:spacing w:before="82" w:line="650" w:lineRule="auto"/>
        <w:ind w:right="2585"/>
      </w:pPr>
      <w:r>
        <w:rPr>
          <w:spacing w:val="-1"/>
        </w:rPr>
        <w:t>今はデイトレーダーとかも参入してると思うので値動きは荒いかもですね</w:t>
      </w:r>
      <w:r>
        <w:t>接触消息很少，在选股上很吃力，所以我在想该怎么办。</w:t>
      </w:r>
    </w:p>
    <w:p w14:paraId="3B498A97">
      <w:pPr>
        <w:spacing w:after="0" w:line="650" w:lineRule="auto"/>
        <w:sectPr>
          <w:pgSz w:w="11910" w:h="16840"/>
          <w:pgMar w:top="1400" w:right="1580" w:bottom="280" w:left="1620" w:header="720" w:footer="720" w:gutter="0"/>
          <w:cols w:space="720" w:num="1"/>
        </w:sectPr>
      </w:pPr>
    </w:p>
    <w:p w14:paraId="0B5E98CD">
      <w:pPr>
        <w:pStyle w:val="11"/>
        <w:spacing w:before="64"/>
      </w:pPr>
      <w:r>
        <w:t>情報弱者の自分は銘柄選びに苦労しているのでどうしようか 考えてます</w:t>
      </w:r>
    </w:p>
    <w:p w14:paraId="52302DF2">
      <w:pPr>
        <w:pStyle w:val="11"/>
        <w:ind w:left="0"/>
      </w:pPr>
    </w:p>
    <w:p w14:paraId="2CED81FA">
      <w:pPr>
        <w:pStyle w:val="11"/>
        <w:spacing w:before="8"/>
        <w:ind w:left="0"/>
        <w:rPr>
          <w:sz w:val="12"/>
        </w:rPr>
      </w:pPr>
    </w:p>
    <w:p w14:paraId="14DF692E">
      <w:pPr>
        <w:pStyle w:val="11"/>
        <w:spacing w:before="1"/>
      </w:pPr>
      <w:r>
        <w:t>请给我好的建议</w:t>
      </w:r>
    </w:p>
    <w:p w14:paraId="3CE369EA">
      <w:pPr>
        <w:pStyle w:val="11"/>
        <w:spacing w:before="81"/>
      </w:pPr>
      <w:r>
        <w:t>良いアドバイスをお願いします</w:t>
      </w:r>
    </w:p>
    <w:p w14:paraId="0C0D5966">
      <w:pPr>
        <w:pStyle w:val="11"/>
        <w:ind w:left="0"/>
      </w:pPr>
    </w:p>
    <w:p w14:paraId="7F4CDB6F">
      <w:pPr>
        <w:pStyle w:val="11"/>
        <w:spacing w:before="9"/>
        <w:ind w:left="0"/>
        <w:rPr>
          <w:sz w:val="12"/>
        </w:rPr>
      </w:pPr>
    </w:p>
    <w:p w14:paraId="75577F09">
      <w:pPr>
        <w:pStyle w:val="11"/>
      </w:pPr>
      <w:r>
        <w:t>是为了抬轿子</w:t>
      </w:r>
    </w:p>
    <w:p w14:paraId="33C341A3">
      <w:pPr>
        <w:pStyle w:val="11"/>
        <w:spacing w:before="81"/>
      </w:pPr>
      <w:r>
        <w:t>上げたいためですか</w:t>
      </w:r>
    </w:p>
    <w:p w14:paraId="3B1E4634">
      <w:pPr>
        <w:pStyle w:val="11"/>
        <w:ind w:left="0"/>
      </w:pPr>
    </w:p>
    <w:p w14:paraId="318FC781">
      <w:pPr>
        <w:pStyle w:val="11"/>
        <w:spacing w:before="9"/>
        <w:ind w:left="0"/>
        <w:rPr>
          <w:sz w:val="12"/>
        </w:rPr>
      </w:pPr>
    </w:p>
    <w:p w14:paraId="19F705CC">
      <w:pPr>
        <w:pStyle w:val="11"/>
      </w:pPr>
      <w:r>
        <w:t>大家是通过哪些信息来判断的呢？</w:t>
      </w:r>
    </w:p>
    <w:p w14:paraId="2E1E3F93">
      <w:pPr>
        <w:pStyle w:val="11"/>
        <w:spacing w:before="82"/>
      </w:pPr>
      <w:r>
        <w:t>皆さんは、どのような情報で判断しているのでしょうか？</w:t>
      </w:r>
    </w:p>
    <w:p w14:paraId="05DBE67D">
      <w:pPr>
        <w:pStyle w:val="11"/>
        <w:ind w:left="0"/>
      </w:pPr>
    </w:p>
    <w:p w14:paraId="198A4A86">
      <w:pPr>
        <w:pStyle w:val="11"/>
        <w:spacing w:before="8"/>
        <w:ind w:left="0"/>
        <w:rPr>
          <w:sz w:val="12"/>
        </w:rPr>
      </w:pPr>
    </w:p>
    <w:p w14:paraId="4019758B">
      <w:pPr>
        <w:pStyle w:val="11"/>
        <w:spacing w:before="1"/>
      </w:pPr>
      <w:r>
        <w:t>谢谢你，可以作为参考</w:t>
      </w:r>
    </w:p>
    <w:p w14:paraId="01A5910A">
      <w:pPr>
        <w:pStyle w:val="11"/>
        <w:spacing w:before="81"/>
      </w:pPr>
      <w:r>
        <w:rPr>
          <w:spacing w:val="-1"/>
        </w:rPr>
        <w:t>ありがとうございます 参考になります</w:t>
      </w:r>
    </w:p>
    <w:p w14:paraId="361155E2">
      <w:pPr>
        <w:pStyle w:val="11"/>
        <w:ind w:left="0"/>
      </w:pPr>
    </w:p>
    <w:p w14:paraId="1FD1B349">
      <w:pPr>
        <w:pStyle w:val="11"/>
        <w:spacing w:before="9"/>
        <w:ind w:left="0"/>
        <w:rPr>
          <w:sz w:val="12"/>
        </w:rPr>
      </w:pPr>
    </w:p>
    <w:p w14:paraId="0A042EB4">
      <w:pPr>
        <w:pStyle w:val="11"/>
      </w:pPr>
      <w:r>
        <w:t>大家都在那里练习吗？</w:t>
      </w:r>
    </w:p>
    <w:p w14:paraId="56304FED">
      <w:pPr>
        <w:pStyle w:val="11"/>
        <w:spacing w:before="81"/>
      </w:pPr>
      <w:r>
        <w:t>そこで皆さん勉強されているのですか？</w:t>
      </w:r>
    </w:p>
    <w:p w14:paraId="12ABC93E">
      <w:pPr>
        <w:pStyle w:val="11"/>
        <w:ind w:left="0"/>
      </w:pPr>
    </w:p>
    <w:p w14:paraId="212F7BAB">
      <w:pPr>
        <w:pStyle w:val="11"/>
        <w:spacing w:before="9"/>
        <w:ind w:left="0"/>
        <w:rPr>
          <w:sz w:val="12"/>
        </w:rPr>
      </w:pPr>
    </w:p>
    <w:p w14:paraId="182A93D7">
      <w:pPr>
        <w:pStyle w:val="11"/>
      </w:pPr>
      <w:r>
        <w:t>马上就买</w:t>
      </w:r>
    </w:p>
    <w:p w14:paraId="547DD533">
      <w:pPr>
        <w:pStyle w:val="11"/>
        <w:spacing w:before="82"/>
      </w:pPr>
      <w:r>
        <w:t>早速購入します</w:t>
      </w:r>
    </w:p>
    <w:p w14:paraId="44F842F3">
      <w:pPr>
        <w:pStyle w:val="11"/>
        <w:ind w:left="0"/>
      </w:pPr>
    </w:p>
    <w:p w14:paraId="72C0AFFB">
      <w:pPr>
        <w:pStyle w:val="11"/>
        <w:spacing w:before="9"/>
        <w:ind w:left="0"/>
        <w:rPr>
          <w:sz w:val="12"/>
        </w:rPr>
      </w:pPr>
    </w:p>
    <w:p w14:paraId="5541DEC6">
      <w:pPr>
        <w:pStyle w:val="11"/>
      </w:pPr>
      <w:r>
        <w:t>如果有购买提示的话，那就太好了。</w:t>
      </w:r>
    </w:p>
    <w:p w14:paraId="119BFBCC">
      <w:pPr>
        <w:pStyle w:val="11"/>
        <w:spacing w:before="81"/>
      </w:pPr>
      <w:r>
        <w:t>購入のヒントなど教えていただけると助かります。</w:t>
      </w:r>
    </w:p>
    <w:p w14:paraId="3B43F0DC">
      <w:pPr>
        <w:pStyle w:val="11"/>
        <w:ind w:left="0"/>
      </w:pPr>
    </w:p>
    <w:p w14:paraId="6F9DBACB">
      <w:pPr>
        <w:pStyle w:val="11"/>
        <w:spacing w:before="9"/>
        <w:ind w:left="0"/>
        <w:rPr>
          <w:sz w:val="12"/>
        </w:rPr>
      </w:pPr>
    </w:p>
    <w:p w14:paraId="0D9401EF">
      <w:pPr>
        <w:pStyle w:val="11"/>
      </w:pPr>
      <w:r>
        <w:t>购买股票的时候，一般买多少？</w:t>
      </w:r>
    </w:p>
    <w:p w14:paraId="744BF586">
      <w:pPr>
        <w:pStyle w:val="11"/>
        <w:spacing w:before="81"/>
      </w:pPr>
      <w:r>
        <w:t>株を購入する際にどの程度のロットで購入されますか？</w:t>
      </w:r>
    </w:p>
    <w:p w14:paraId="07EBCAC0">
      <w:pPr>
        <w:pStyle w:val="11"/>
        <w:ind w:left="0"/>
      </w:pPr>
    </w:p>
    <w:p w14:paraId="0AE8B5E4">
      <w:pPr>
        <w:pStyle w:val="11"/>
        <w:spacing w:before="9"/>
        <w:ind w:left="0"/>
        <w:rPr>
          <w:sz w:val="12"/>
        </w:rPr>
      </w:pPr>
    </w:p>
    <w:p w14:paraId="4A76919A">
      <w:pPr>
        <w:pStyle w:val="11"/>
        <w:spacing w:before="1"/>
      </w:pPr>
      <w:r>
        <w:t>根据拥有的资产比率来定吧</w:t>
      </w:r>
    </w:p>
    <w:p w14:paraId="2B755BA7">
      <w:pPr>
        <w:pStyle w:val="11"/>
        <w:spacing w:before="81"/>
      </w:pPr>
      <w:r>
        <w:t>持ってる資産の割合で決めてますね</w:t>
      </w:r>
    </w:p>
    <w:p w14:paraId="25887574">
      <w:pPr>
        <w:pStyle w:val="11"/>
        <w:ind w:left="0"/>
      </w:pPr>
    </w:p>
    <w:p w14:paraId="01B84ECA">
      <w:pPr>
        <w:pStyle w:val="11"/>
        <w:spacing w:before="9"/>
        <w:ind w:left="0"/>
        <w:rPr>
          <w:sz w:val="12"/>
        </w:rPr>
      </w:pPr>
    </w:p>
    <w:p w14:paraId="6B28F556">
      <w:pPr>
        <w:pStyle w:val="11"/>
      </w:pPr>
      <w:r>
        <w:t>初次见面，请多多关照</w:t>
      </w:r>
    </w:p>
    <w:p w14:paraId="476F8E8C">
      <w:pPr>
        <w:pStyle w:val="11"/>
        <w:spacing w:before="81"/>
      </w:pPr>
      <w:r>
        <w:t>はじめまして、宜しくお願いします。</w:t>
      </w:r>
    </w:p>
    <w:p w14:paraId="70AD5DD4">
      <w:pPr>
        <w:pStyle w:val="11"/>
        <w:ind w:left="0"/>
      </w:pPr>
    </w:p>
    <w:p w14:paraId="3FDCC194">
      <w:pPr>
        <w:pStyle w:val="11"/>
        <w:spacing w:before="9"/>
        <w:ind w:left="0"/>
        <w:rPr>
          <w:sz w:val="12"/>
        </w:rPr>
      </w:pPr>
    </w:p>
    <w:p w14:paraId="74070D48">
      <w:pPr>
        <w:pStyle w:val="11"/>
      </w:pPr>
      <w:r>
        <w:t>我会作为参考的，托你的福已经昨天挽回亏损了。谢谢您</w:t>
      </w:r>
    </w:p>
    <w:p w14:paraId="257245D7">
      <w:pPr>
        <w:pStyle w:val="11"/>
        <w:spacing w:before="82"/>
      </w:pPr>
      <w:r>
        <w:t>いつも参考にしてます。おかげ様で昨日で損切り分回収出来ました。ありがとうございます</w:t>
      </w:r>
    </w:p>
    <w:p w14:paraId="729AB2BA">
      <w:pPr>
        <w:pStyle w:val="11"/>
        <w:ind w:left="0"/>
      </w:pPr>
    </w:p>
    <w:p w14:paraId="1AE10C15">
      <w:pPr>
        <w:pStyle w:val="11"/>
        <w:spacing w:before="8"/>
        <w:ind w:left="0"/>
        <w:rPr>
          <w:sz w:val="12"/>
        </w:rPr>
      </w:pPr>
    </w:p>
    <w:p w14:paraId="6516A9DE">
      <w:pPr>
        <w:pStyle w:val="11"/>
        <w:spacing w:before="1"/>
      </w:pPr>
      <w:r>
        <w:t>非常感谢大家，让我学到了很多。</w:t>
      </w:r>
    </w:p>
    <w:p w14:paraId="037CE099">
      <w:pPr>
        <w:pStyle w:val="11"/>
        <w:spacing w:before="81"/>
      </w:pPr>
      <w:r>
        <w:t>いつもありがとうございます。大変勉強になりました。</w:t>
      </w:r>
    </w:p>
    <w:p w14:paraId="70CA7ABE">
      <w:pPr>
        <w:pStyle w:val="11"/>
        <w:ind w:left="0"/>
      </w:pPr>
    </w:p>
    <w:p w14:paraId="29D898EC">
      <w:pPr>
        <w:pStyle w:val="11"/>
        <w:spacing w:before="9"/>
        <w:ind w:left="0"/>
        <w:rPr>
          <w:sz w:val="12"/>
        </w:rPr>
      </w:pPr>
    </w:p>
    <w:p w14:paraId="3A7E1E2B">
      <w:pPr>
        <w:pStyle w:val="11"/>
      </w:pPr>
      <w:r>
        <w:t>什么时候卖比较好呢？</w:t>
      </w:r>
    </w:p>
    <w:p w14:paraId="0501FAC0">
      <w:pPr>
        <w:pStyle w:val="11"/>
        <w:spacing w:before="81"/>
      </w:pPr>
      <w:r>
        <w:t>どのようなタイミングで売ったりすればいいのですか？</w:t>
      </w:r>
    </w:p>
    <w:p w14:paraId="298269D5">
      <w:pPr>
        <w:pStyle w:val="11"/>
        <w:ind w:left="0"/>
      </w:pPr>
    </w:p>
    <w:p w14:paraId="484FDCA7">
      <w:pPr>
        <w:pStyle w:val="11"/>
        <w:ind w:left="0"/>
      </w:pPr>
    </w:p>
    <w:p w14:paraId="0B01F16D">
      <w:pPr>
        <w:pStyle w:val="11"/>
        <w:spacing w:before="1"/>
        <w:ind w:left="0"/>
        <w:rPr>
          <w:sz w:val="19"/>
        </w:rPr>
      </w:pPr>
    </w:p>
    <w:p w14:paraId="6798B7DB">
      <w:pPr>
        <w:pStyle w:val="11"/>
      </w:pPr>
      <w:r>
        <w:t>谢谢，今后也许会一点一点地提问，但到时候请多多关照。</w:t>
      </w:r>
    </w:p>
    <w:p w14:paraId="3A79747C">
      <w:pPr>
        <w:spacing w:after="0"/>
        <w:sectPr>
          <w:pgSz w:w="11910" w:h="16840"/>
          <w:pgMar w:top="1400" w:right="1580" w:bottom="280" w:left="1620" w:header="720" w:footer="720" w:gutter="0"/>
          <w:cols w:space="720" w:num="1"/>
        </w:sectPr>
      </w:pPr>
    </w:p>
    <w:p w14:paraId="78CE94BE">
      <w:pPr>
        <w:pStyle w:val="11"/>
        <w:spacing w:before="64" w:line="324" w:lineRule="auto"/>
        <w:ind w:right="217"/>
      </w:pPr>
      <w:r>
        <w:t>ありがとうございます、これからも少しずつ質問をするかもしれませんが、そのときはよろしくお願いします。</w:t>
      </w:r>
    </w:p>
    <w:p w14:paraId="45926709">
      <w:pPr>
        <w:pStyle w:val="11"/>
        <w:spacing w:before="5"/>
        <w:ind w:left="0"/>
        <w:rPr>
          <w:sz w:val="24"/>
        </w:rPr>
      </w:pPr>
    </w:p>
    <w:p w14:paraId="6CC6F942">
      <w:pPr>
        <w:pStyle w:val="11"/>
      </w:pPr>
      <w:r>
        <w:t>啊，是的。请加油。</w:t>
      </w:r>
    </w:p>
    <w:p w14:paraId="5411C9FB">
      <w:pPr>
        <w:pStyle w:val="11"/>
        <w:spacing w:before="82"/>
      </w:pPr>
      <w:r>
        <w:t>あ、はい。頑張ってください。</w:t>
      </w:r>
    </w:p>
    <w:p w14:paraId="6B251CB8">
      <w:pPr>
        <w:pStyle w:val="11"/>
        <w:ind w:left="0"/>
      </w:pPr>
    </w:p>
    <w:p w14:paraId="786355D6">
      <w:pPr>
        <w:pStyle w:val="11"/>
        <w:spacing w:before="8"/>
        <w:ind w:left="0"/>
        <w:rPr>
          <w:sz w:val="12"/>
        </w:rPr>
      </w:pPr>
    </w:p>
    <w:p w14:paraId="61ADE255">
      <w:pPr>
        <w:pStyle w:val="11"/>
        <w:spacing w:before="1"/>
      </w:pPr>
      <w:r>
        <w:t>还是提高理解力很重要，谢谢。</w:t>
      </w:r>
    </w:p>
    <w:p w14:paraId="624C8420">
      <w:pPr>
        <w:pStyle w:val="11"/>
        <w:spacing w:before="81"/>
      </w:pPr>
      <w:r>
        <w:t>やはり理解力を上げることは重要ですね、ありがとうございます。</w:t>
      </w:r>
    </w:p>
    <w:p w14:paraId="254CB6DB">
      <w:pPr>
        <w:pStyle w:val="11"/>
        <w:ind w:left="0"/>
      </w:pPr>
    </w:p>
    <w:p w14:paraId="098317F3">
      <w:pPr>
        <w:pStyle w:val="11"/>
        <w:spacing w:before="9"/>
        <w:ind w:left="0"/>
        <w:rPr>
          <w:sz w:val="12"/>
        </w:rPr>
      </w:pPr>
    </w:p>
    <w:p w14:paraId="102D62C9">
      <w:pPr>
        <w:pStyle w:val="11"/>
        <w:spacing w:line="324" w:lineRule="auto"/>
        <w:ind w:right="3125"/>
      </w:pPr>
      <w:r>
        <w:rPr>
          <w:spacing w:val="-4"/>
        </w:rPr>
        <w:t xml:space="preserve">虽然有很多种方法，但是刚开始看书或者看 </w:t>
      </w:r>
      <w:r>
        <w:t>YouTube</w:t>
      </w:r>
      <w:r>
        <w:rPr>
          <w:spacing w:val="-7"/>
        </w:rPr>
        <w:t xml:space="preserve"> 是不错的选择。</w:t>
      </w:r>
      <w:r>
        <w:rPr>
          <w:spacing w:val="-4"/>
        </w:rPr>
        <w:t xml:space="preserve">いろいろありますが、最初は本とか </w:t>
      </w:r>
      <w:r>
        <w:t>YouTube</w:t>
      </w:r>
      <w:r>
        <w:rPr>
          <w:spacing w:val="-7"/>
        </w:rPr>
        <w:t xml:space="preserve"> 見るのもよいですよ</w:t>
      </w:r>
    </w:p>
    <w:p w14:paraId="1636DD73">
      <w:pPr>
        <w:pStyle w:val="11"/>
        <w:spacing w:before="6"/>
        <w:ind w:left="0"/>
        <w:rPr>
          <w:sz w:val="24"/>
        </w:rPr>
      </w:pPr>
    </w:p>
    <w:p w14:paraId="4DD0387A">
      <w:pPr>
        <w:pStyle w:val="11"/>
      </w:pPr>
      <w:r>
        <w:t>我想试试短线</w:t>
      </w:r>
    </w:p>
    <w:p w14:paraId="501B1CB8">
      <w:pPr>
        <w:pStyle w:val="11"/>
        <w:spacing w:before="81"/>
      </w:pPr>
      <w:r>
        <w:t>ちょっと短期的にやってみようかと思います！</w:t>
      </w:r>
    </w:p>
    <w:p w14:paraId="72399E02">
      <w:pPr>
        <w:pStyle w:val="11"/>
        <w:ind w:left="0"/>
      </w:pPr>
    </w:p>
    <w:p w14:paraId="17B74A7B">
      <w:pPr>
        <w:pStyle w:val="11"/>
        <w:spacing w:before="9"/>
        <w:ind w:left="0"/>
        <w:rPr>
          <w:sz w:val="12"/>
        </w:rPr>
      </w:pPr>
    </w:p>
    <w:p w14:paraId="61D2933D">
      <w:pPr>
        <w:pStyle w:val="11"/>
      </w:pPr>
      <w:r>
        <w:t>为了下周加油吧。</w:t>
      </w:r>
    </w:p>
    <w:p w14:paraId="10A7A4ED">
      <w:pPr>
        <w:pStyle w:val="11"/>
        <w:spacing w:before="82"/>
      </w:pPr>
      <w:r>
        <w:t>来週に向けて頑張りましょう。</w:t>
      </w:r>
    </w:p>
    <w:p w14:paraId="47AB953C">
      <w:pPr>
        <w:pStyle w:val="11"/>
        <w:ind w:left="0"/>
      </w:pPr>
    </w:p>
    <w:p w14:paraId="783660E3">
      <w:pPr>
        <w:pStyle w:val="11"/>
        <w:spacing w:before="8"/>
        <w:ind w:left="0"/>
        <w:rPr>
          <w:sz w:val="12"/>
        </w:rPr>
      </w:pPr>
    </w:p>
    <w:p w14:paraId="74D9110F">
      <w:pPr>
        <w:pStyle w:val="11"/>
        <w:spacing w:before="1"/>
      </w:pPr>
      <w:r>
        <w:rPr>
          <w:spacing w:val="-1"/>
        </w:rPr>
        <w:t>初次见面，虽然不是新手，但是还不熟练。想一起学习，拜托了</w:t>
      </w:r>
      <w:r>
        <w:t>_(._.)_</w:t>
      </w:r>
    </w:p>
    <w:p w14:paraId="056C766F">
      <w:pPr>
        <w:pStyle w:val="11"/>
        <w:spacing w:before="81" w:line="324" w:lineRule="auto"/>
        <w:ind w:right="2405"/>
      </w:pPr>
      <w:r>
        <w:rPr>
          <w:spacing w:val="-1"/>
        </w:rPr>
        <w:t>はじめまして、初心者ではないのですがまだまだわからないことばかりで。</w:t>
      </w:r>
      <w:r>
        <w:t>一緒に勉強いたしたく、よろしくお願いします_(._.)_</w:t>
      </w:r>
    </w:p>
    <w:p w14:paraId="0959D79D">
      <w:pPr>
        <w:pStyle w:val="11"/>
        <w:spacing w:before="6"/>
        <w:ind w:left="0"/>
        <w:rPr>
          <w:sz w:val="24"/>
        </w:rPr>
      </w:pPr>
    </w:p>
    <w:p w14:paraId="23EAC94F">
      <w:pPr>
        <w:pStyle w:val="11"/>
      </w:pPr>
      <w:r>
        <w:t>因为成交量相应还不错呢</w:t>
      </w:r>
    </w:p>
    <w:p w14:paraId="3DC0BF9E">
      <w:pPr>
        <w:pStyle w:val="11"/>
        <w:spacing w:before="81"/>
        <w:rPr>
          <w:rFonts w:ascii="PMingLiU-ExtB" w:eastAsia="PMingLiU-ExtB"/>
        </w:rPr>
      </w:pPr>
      <w:r>
        <w:t>出来高はそれなりにあるからね</w:t>
      </w:r>
      <w:r>
        <w:rPr>
          <w:rFonts w:ascii="PMingLiU-ExtB" w:eastAsia="PMingLiU-ExtB"/>
        </w:rPr>
        <w:t>〜</w:t>
      </w:r>
    </w:p>
    <w:p w14:paraId="03F8C1A6">
      <w:pPr>
        <w:pStyle w:val="11"/>
        <w:spacing w:before="9"/>
        <w:ind w:left="0"/>
        <w:rPr>
          <w:rFonts w:ascii="PMingLiU-ExtB"/>
          <w:sz w:val="26"/>
        </w:rPr>
      </w:pPr>
    </w:p>
    <w:p w14:paraId="3D415B73">
      <w:pPr>
        <w:pStyle w:val="11"/>
      </w:pPr>
      <w:r>
        <w:t>明天会下跌吧，害怕</w:t>
      </w:r>
    </w:p>
    <w:p w14:paraId="05DE4827">
      <w:pPr>
        <w:pStyle w:val="11"/>
        <w:spacing w:before="81"/>
      </w:pPr>
      <w:r>
        <w:t>すみません、明日は下がるでしょう，恐怖です</w:t>
      </w:r>
    </w:p>
    <w:p w14:paraId="0DB73C04">
      <w:pPr>
        <w:pStyle w:val="11"/>
        <w:ind w:left="0"/>
      </w:pPr>
    </w:p>
    <w:p w14:paraId="58981EFD">
      <w:pPr>
        <w:pStyle w:val="11"/>
        <w:spacing w:before="9"/>
        <w:ind w:left="0"/>
        <w:rPr>
          <w:sz w:val="12"/>
        </w:rPr>
      </w:pPr>
    </w:p>
    <w:p w14:paraId="16F4EE4F">
      <w:pPr>
        <w:pStyle w:val="11"/>
      </w:pPr>
      <w:r>
        <w:t>月初股价容易上涨吗？</w:t>
      </w:r>
    </w:p>
    <w:p w14:paraId="27AD4732">
      <w:pPr>
        <w:pStyle w:val="11"/>
        <w:spacing w:before="82"/>
      </w:pPr>
      <w:r>
        <w:t>月初って株価は上がりやすいですかね？</w:t>
      </w:r>
    </w:p>
    <w:p w14:paraId="175448B6">
      <w:pPr>
        <w:pStyle w:val="11"/>
        <w:ind w:left="0"/>
      </w:pPr>
    </w:p>
    <w:p w14:paraId="530E07B8">
      <w:pPr>
        <w:pStyle w:val="11"/>
        <w:spacing w:before="8"/>
        <w:ind w:left="0"/>
        <w:rPr>
          <w:sz w:val="12"/>
        </w:rPr>
      </w:pPr>
    </w:p>
    <w:p w14:paraId="791CC98A">
      <w:pPr>
        <w:pStyle w:val="11"/>
        <w:spacing w:before="1" w:line="324" w:lineRule="auto"/>
        <w:ind w:right="6725"/>
      </w:pPr>
      <w:r>
        <w:rPr>
          <w:spacing w:val="-1"/>
        </w:rPr>
        <w:t>哦，原来是这样啊！？</w:t>
      </w:r>
      <w:r>
        <w:rPr>
          <w:spacing w:val="-87"/>
        </w:rPr>
        <w:t xml:space="preserve"> </w:t>
      </w:r>
      <w:r>
        <w:t>そーなんですか！？</w:t>
      </w:r>
    </w:p>
    <w:p w14:paraId="5D98A325">
      <w:pPr>
        <w:pStyle w:val="11"/>
        <w:spacing w:before="5"/>
        <w:ind w:left="0"/>
        <w:rPr>
          <w:sz w:val="24"/>
        </w:rPr>
      </w:pPr>
    </w:p>
    <w:p w14:paraId="7E9FF88D">
      <w:pPr>
        <w:pStyle w:val="11"/>
      </w:pPr>
      <w:r>
        <w:t>经验来看周初和月初容易涨，周末和月末容易跌。</w:t>
      </w:r>
    </w:p>
    <w:p w14:paraId="15FF02D4">
      <w:pPr>
        <w:pStyle w:val="11"/>
        <w:spacing w:before="82"/>
      </w:pPr>
      <w:r>
        <w:t>週明けと月始まりが上がりやすく、週末と月末は下がりやすいと言われてますね。</w:t>
      </w:r>
    </w:p>
    <w:p w14:paraId="55F1186F">
      <w:pPr>
        <w:pStyle w:val="11"/>
        <w:ind w:left="0"/>
      </w:pPr>
    </w:p>
    <w:p w14:paraId="52AE7674">
      <w:pPr>
        <w:pStyle w:val="11"/>
        <w:spacing w:before="9"/>
        <w:ind w:left="0"/>
        <w:rPr>
          <w:sz w:val="12"/>
        </w:rPr>
      </w:pPr>
    </w:p>
    <w:p w14:paraId="6CFFE2AC">
      <w:pPr>
        <w:pStyle w:val="11"/>
      </w:pPr>
      <w:r>
        <w:t>我想是的</w:t>
      </w:r>
    </w:p>
    <w:p w14:paraId="7E0B465F">
      <w:pPr>
        <w:pStyle w:val="11"/>
        <w:spacing w:before="81"/>
      </w:pPr>
      <w:r>
        <w:t>と思いますよ</w:t>
      </w:r>
    </w:p>
    <w:p w14:paraId="0A05343F">
      <w:pPr>
        <w:pStyle w:val="11"/>
        <w:ind w:left="0"/>
      </w:pPr>
    </w:p>
    <w:p w14:paraId="72793B6B">
      <w:pPr>
        <w:pStyle w:val="11"/>
        <w:spacing w:before="9"/>
        <w:ind w:left="0"/>
        <w:rPr>
          <w:sz w:val="12"/>
        </w:rPr>
      </w:pPr>
    </w:p>
    <w:p w14:paraId="33137667">
      <w:pPr>
        <w:pStyle w:val="11"/>
      </w:pPr>
      <w:r>
        <w:t>期待明天能涨！</w:t>
      </w:r>
    </w:p>
    <w:p w14:paraId="2A0FDE9C">
      <w:pPr>
        <w:pStyle w:val="11"/>
        <w:spacing w:before="82" w:line="650" w:lineRule="auto"/>
        <w:ind w:right="6005"/>
      </w:pPr>
      <w:r>
        <w:rPr>
          <w:spacing w:val="-1"/>
        </w:rPr>
        <w:t>明日上がることを期待します！</w:t>
      </w:r>
      <w:r>
        <w:rPr>
          <w:spacing w:val="-87"/>
        </w:rPr>
        <w:t xml:space="preserve"> </w:t>
      </w:r>
      <w:r>
        <w:t>真羡慕有钱人！</w:t>
      </w:r>
    </w:p>
    <w:p w14:paraId="76DA82F8">
      <w:pPr>
        <w:spacing w:after="0" w:line="650" w:lineRule="auto"/>
        <w:sectPr>
          <w:pgSz w:w="11910" w:h="16840"/>
          <w:pgMar w:top="1400" w:right="1580" w:bottom="280" w:left="1620" w:header="720" w:footer="720" w:gutter="0"/>
          <w:cols w:space="720" w:num="1"/>
        </w:sectPr>
      </w:pPr>
    </w:p>
    <w:p w14:paraId="3E0D11CB">
      <w:pPr>
        <w:pStyle w:val="11"/>
        <w:spacing w:before="64"/>
      </w:pPr>
      <w:r>
        <w:t>お金持ってて羨ましいです！笑</w:t>
      </w:r>
    </w:p>
    <w:p w14:paraId="12E2CAD5">
      <w:pPr>
        <w:pStyle w:val="11"/>
        <w:ind w:left="0"/>
      </w:pPr>
    </w:p>
    <w:p w14:paraId="703187CD">
      <w:pPr>
        <w:pStyle w:val="11"/>
        <w:spacing w:before="8"/>
        <w:ind w:left="0"/>
        <w:rPr>
          <w:sz w:val="12"/>
        </w:rPr>
      </w:pPr>
    </w:p>
    <w:p w14:paraId="51E5F1BA">
      <w:pPr>
        <w:pStyle w:val="11"/>
        <w:spacing w:before="1"/>
      </w:pPr>
      <w:r>
        <w:t>请允许我仔细阅读</w:t>
      </w:r>
    </w:p>
    <w:p w14:paraId="36C910A3">
      <w:pPr>
        <w:pStyle w:val="11"/>
        <w:spacing w:before="81"/>
      </w:pPr>
      <w:r>
        <w:t>じっくり読ませて頂きます</w:t>
      </w:r>
    </w:p>
    <w:p w14:paraId="1FE94357">
      <w:pPr>
        <w:pStyle w:val="11"/>
        <w:ind w:left="0"/>
      </w:pPr>
    </w:p>
    <w:p w14:paraId="13D76C10">
      <w:pPr>
        <w:pStyle w:val="11"/>
        <w:spacing w:before="9"/>
        <w:ind w:left="0"/>
        <w:rPr>
          <w:sz w:val="12"/>
        </w:rPr>
      </w:pPr>
    </w:p>
    <w:p w14:paraId="02D798BE">
      <w:pPr>
        <w:pStyle w:val="11"/>
      </w:pPr>
      <w:r>
        <w:t>有值得推荐的股票吗？</w:t>
      </w:r>
    </w:p>
    <w:p w14:paraId="5698D2E1">
      <w:pPr>
        <w:pStyle w:val="11"/>
        <w:spacing w:before="81"/>
      </w:pPr>
      <w:r>
        <w:t>おすすめ銘柄とかありますでしょうか</w:t>
      </w:r>
    </w:p>
    <w:p w14:paraId="6FECF43D">
      <w:pPr>
        <w:pStyle w:val="11"/>
        <w:ind w:left="0"/>
      </w:pPr>
    </w:p>
    <w:p w14:paraId="6F89ACE2">
      <w:pPr>
        <w:pStyle w:val="11"/>
        <w:spacing w:before="9"/>
        <w:ind w:left="0"/>
        <w:rPr>
          <w:sz w:val="12"/>
        </w:rPr>
      </w:pPr>
    </w:p>
    <w:p w14:paraId="708F8B02">
      <w:pPr>
        <w:pStyle w:val="11"/>
      </w:pPr>
      <w:r>
        <w:t>亏了多少钱？</w:t>
      </w:r>
    </w:p>
    <w:p w14:paraId="2230A63B">
      <w:pPr>
        <w:pStyle w:val="11"/>
        <w:spacing w:before="82"/>
      </w:pPr>
      <w:r>
        <w:t>いくら負けたんですか？</w:t>
      </w:r>
    </w:p>
    <w:p w14:paraId="0FE7BB3E">
      <w:pPr>
        <w:pStyle w:val="11"/>
        <w:ind w:left="0"/>
      </w:pPr>
    </w:p>
    <w:p w14:paraId="620EB520">
      <w:pPr>
        <w:pStyle w:val="11"/>
        <w:spacing w:before="8"/>
        <w:ind w:left="0"/>
        <w:rPr>
          <w:sz w:val="12"/>
        </w:rPr>
      </w:pPr>
    </w:p>
    <w:p w14:paraId="3F664251">
      <w:pPr>
        <w:pStyle w:val="11"/>
        <w:spacing w:before="1"/>
      </w:pPr>
      <w:r>
        <w:t>不知道</w:t>
      </w:r>
    </w:p>
    <w:p w14:paraId="333017C1">
      <w:pPr>
        <w:pStyle w:val="11"/>
        <w:spacing w:before="81"/>
      </w:pPr>
      <w:r>
        <w:t>分かりませんよ</w:t>
      </w:r>
    </w:p>
    <w:p w14:paraId="3943BD9D">
      <w:pPr>
        <w:pStyle w:val="11"/>
        <w:ind w:left="0"/>
      </w:pPr>
    </w:p>
    <w:p w14:paraId="275655DC">
      <w:pPr>
        <w:pStyle w:val="11"/>
        <w:spacing w:before="9"/>
        <w:ind w:left="0"/>
        <w:rPr>
          <w:sz w:val="12"/>
        </w:rPr>
      </w:pPr>
    </w:p>
    <w:p w14:paraId="6DEACAC0">
      <w:pPr>
        <w:pStyle w:val="11"/>
        <w:spacing w:line="324" w:lineRule="auto"/>
        <w:ind w:right="6545"/>
      </w:pPr>
      <w:r>
        <w:rPr>
          <w:spacing w:val="-1"/>
        </w:rPr>
        <w:t>持有船舶板块的个股吗？</w:t>
      </w:r>
      <w:r>
        <w:rPr>
          <w:spacing w:val="-87"/>
        </w:rPr>
        <w:t xml:space="preserve"> </w:t>
      </w:r>
      <w:r>
        <w:t>船銘柄保有してます？</w:t>
      </w:r>
    </w:p>
    <w:p w14:paraId="10A6804F">
      <w:pPr>
        <w:pStyle w:val="11"/>
        <w:spacing w:before="6"/>
        <w:ind w:left="0"/>
        <w:rPr>
          <w:sz w:val="24"/>
        </w:rPr>
      </w:pPr>
    </w:p>
    <w:p w14:paraId="569E2414">
      <w:pPr>
        <w:pStyle w:val="11"/>
      </w:pPr>
      <w:r>
        <w:t>持有</w:t>
      </w:r>
    </w:p>
    <w:p w14:paraId="1C41241D">
      <w:pPr>
        <w:pStyle w:val="11"/>
        <w:spacing w:before="81"/>
      </w:pPr>
      <w:r>
        <w:t>保有してます</w:t>
      </w:r>
    </w:p>
    <w:p w14:paraId="3A88DA81">
      <w:pPr>
        <w:pStyle w:val="11"/>
        <w:ind w:left="0"/>
      </w:pPr>
    </w:p>
    <w:p w14:paraId="5362D258">
      <w:pPr>
        <w:pStyle w:val="11"/>
        <w:spacing w:before="9"/>
        <w:ind w:left="0"/>
        <w:rPr>
          <w:sz w:val="12"/>
        </w:rPr>
      </w:pPr>
    </w:p>
    <w:p w14:paraId="150EBAAC">
      <w:pPr>
        <w:pStyle w:val="11"/>
      </w:pPr>
      <w:r>
        <w:t>船舶板块都要下跌</w:t>
      </w:r>
    </w:p>
    <w:p w14:paraId="755A20CB">
      <w:pPr>
        <w:pStyle w:val="11"/>
        <w:spacing w:before="82"/>
      </w:pPr>
      <w:r>
        <w:t>沈没船モード全開！！！！</w:t>
      </w:r>
    </w:p>
    <w:p w14:paraId="6AEB928A">
      <w:pPr>
        <w:pStyle w:val="11"/>
        <w:ind w:left="0"/>
      </w:pPr>
    </w:p>
    <w:p w14:paraId="7E467759">
      <w:pPr>
        <w:pStyle w:val="11"/>
        <w:spacing w:before="8"/>
        <w:ind w:left="0"/>
        <w:rPr>
          <w:sz w:val="12"/>
        </w:rPr>
      </w:pPr>
    </w:p>
    <w:p w14:paraId="611B899A">
      <w:pPr>
        <w:pStyle w:val="11"/>
        <w:spacing w:before="1"/>
      </w:pPr>
      <w:r>
        <w:t>拜托了！</w:t>
      </w:r>
    </w:p>
    <w:p w14:paraId="1121B2EA">
      <w:pPr>
        <w:pStyle w:val="11"/>
        <w:spacing w:before="81"/>
      </w:pPr>
      <w:r>
        <w:t>お願いします！</w:t>
      </w:r>
    </w:p>
    <w:p w14:paraId="01D092C3">
      <w:pPr>
        <w:pStyle w:val="11"/>
        <w:ind w:left="0"/>
      </w:pPr>
    </w:p>
    <w:p w14:paraId="5F2542BB">
      <w:pPr>
        <w:pStyle w:val="11"/>
        <w:spacing w:before="9"/>
        <w:ind w:left="0"/>
        <w:rPr>
          <w:sz w:val="12"/>
        </w:rPr>
      </w:pPr>
    </w:p>
    <w:p w14:paraId="26F3EFB8">
      <w:pPr>
        <w:pStyle w:val="11"/>
      </w:pPr>
      <w:r>
        <w:t>那可真够难受的</w:t>
      </w:r>
    </w:p>
    <w:p w14:paraId="5DF8F40F">
      <w:pPr>
        <w:pStyle w:val="11"/>
        <w:spacing w:before="81"/>
      </w:pPr>
      <w:r>
        <w:t>それはツライですね</w:t>
      </w:r>
    </w:p>
    <w:p w14:paraId="0F52C71D">
      <w:pPr>
        <w:pStyle w:val="11"/>
        <w:ind w:left="0"/>
      </w:pPr>
    </w:p>
    <w:p w14:paraId="7CB1A497">
      <w:pPr>
        <w:pStyle w:val="11"/>
        <w:spacing w:before="9"/>
        <w:ind w:left="0"/>
        <w:rPr>
          <w:sz w:val="12"/>
        </w:rPr>
      </w:pPr>
    </w:p>
    <w:p w14:paraId="59D1D285">
      <w:pPr>
        <w:pStyle w:val="11"/>
      </w:pPr>
      <w:r>
        <w:t>放心，涨上去就好了。</w:t>
      </w:r>
    </w:p>
    <w:p w14:paraId="572EDE01">
      <w:pPr>
        <w:pStyle w:val="11"/>
        <w:spacing w:before="82"/>
      </w:pPr>
      <w:r>
        <w:rPr>
          <w:spacing w:val="-1"/>
        </w:rPr>
        <w:t>安心しました ，上がれば良いですね。</w:t>
      </w:r>
    </w:p>
    <w:p w14:paraId="5A41CE42">
      <w:pPr>
        <w:pStyle w:val="11"/>
        <w:ind w:left="0"/>
      </w:pPr>
    </w:p>
    <w:p w14:paraId="749D0DD3">
      <w:pPr>
        <w:pStyle w:val="11"/>
        <w:spacing w:before="8"/>
        <w:ind w:left="0"/>
        <w:rPr>
          <w:sz w:val="12"/>
        </w:rPr>
      </w:pPr>
    </w:p>
    <w:p w14:paraId="52B2EA7B">
      <w:pPr>
        <w:pStyle w:val="11"/>
        <w:spacing w:before="1"/>
      </w:pPr>
      <w:r>
        <w:t>期待明天的行情</w:t>
      </w:r>
    </w:p>
    <w:p w14:paraId="47431055">
      <w:pPr>
        <w:pStyle w:val="11"/>
        <w:spacing w:before="81"/>
      </w:pPr>
      <w:r>
        <w:t>明日の相場が楽しみです</w:t>
      </w:r>
    </w:p>
    <w:p w14:paraId="0C854C5D">
      <w:pPr>
        <w:pStyle w:val="11"/>
        <w:ind w:left="0"/>
      </w:pPr>
    </w:p>
    <w:p w14:paraId="79AF3B68">
      <w:pPr>
        <w:pStyle w:val="11"/>
        <w:spacing w:before="9"/>
        <w:ind w:left="0"/>
        <w:rPr>
          <w:sz w:val="12"/>
        </w:rPr>
      </w:pPr>
    </w:p>
    <w:p w14:paraId="1943FCEC">
      <w:pPr>
        <w:pStyle w:val="11"/>
      </w:pPr>
      <w:r>
        <w:t>今天的状态很糟糕，加油</w:t>
      </w:r>
    </w:p>
    <w:p w14:paraId="4D015A2D">
      <w:pPr>
        <w:pStyle w:val="11"/>
        <w:spacing w:before="81"/>
      </w:pPr>
      <w:r>
        <w:rPr>
          <w:spacing w:val="-1"/>
        </w:rPr>
        <w:t>今日の精神状態は相当やばいね 頑張れ</w:t>
      </w:r>
    </w:p>
    <w:p w14:paraId="5A1E2EAF">
      <w:pPr>
        <w:pStyle w:val="11"/>
        <w:ind w:left="0"/>
      </w:pPr>
    </w:p>
    <w:p w14:paraId="66B5735E">
      <w:pPr>
        <w:pStyle w:val="11"/>
        <w:spacing w:before="9"/>
        <w:ind w:left="0"/>
        <w:rPr>
          <w:sz w:val="12"/>
        </w:rPr>
      </w:pPr>
    </w:p>
    <w:p w14:paraId="34A0BC59">
      <w:pPr>
        <w:pStyle w:val="11"/>
      </w:pPr>
      <w:r>
        <w:t>我了解那种心情</w:t>
      </w:r>
    </w:p>
    <w:p w14:paraId="1BA3053B">
      <w:pPr>
        <w:pStyle w:val="11"/>
        <w:spacing w:before="82"/>
      </w:pPr>
      <w:r>
        <w:t>その気持ち分かります</w:t>
      </w:r>
    </w:p>
    <w:p w14:paraId="27251254">
      <w:pPr>
        <w:pStyle w:val="11"/>
        <w:ind w:left="0"/>
      </w:pPr>
    </w:p>
    <w:p w14:paraId="3B2D1C09">
      <w:pPr>
        <w:pStyle w:val="11"/>
        <w:ind w:left="0"/>
      </w:pPr>
    </w:p>
    <w:p w14:paraId="08F4C735">
      <w:pPr>
        <w:pStyle w:val="11"/>
        <w:ind w:left="0"/>
        <w:rPr>
          <w:sz w:val="19"/>
        </w:rPr>
      </w:pPr>
    </w:p>
    <w:p w14:paraId="2AB48E77">
      <w:pPr>
        <w:pStyle w:val="11"/>
      </w:pPr>
      <w:r>
        <w:t>非常值得参考</w:t>
      </w:r>
    </w:p>
    <w:p w14:paraId="21613195">
      <w:pPr>
        <w:pStyle w:val="11"/>
        <w:spacing w:before="82"/>
      </w:pPr>
      <w:r>
        <w:t>とても参考になります</w:t>
      </w:r>
    </w:p>
    <w:p w14:paraId="662063B8">
      <w:pPr>
        <w:spacing w:after="0"/>
        <w:sectPr>
          <w:pgSz w:w="11910" w:h="16840"/>
          <w:pgMar w:top="1400" w:right="1580" w:bottom="280" w:left="1620" w:header="720" w:footer="720" w:gutter="0"/>
          <w:cols w:space="720" w:num="1"/>
        </w:sectPr>
      </w:pPr>
    </w:p>
    <w:p w14:paraId="50DECC5A">
      <w:pPr>
        <w:pStyle w:val="11"/>
        <w:spacing w:before="5"/>
        <w:ind w:left="0"/>
        <w:rPr>
          <w:sz w:val="9"/>
        </w:rPr>
      </w:pPr>
    </w:p>
    <w:p w14:paraId="45A24EB3">
      <w:pPr>
        <w:pStyle w:val="11"/>
        <w:spacing w:before="75"/>
      </w:pPr>
      <w:r>
        <w:t>同样的情况</w:t>
      </w:r>
    </w:p>
    <w:p w14:paraId="5B0DB585">
      <w:pPr>
        <w:pStyle w:val="11"/>
        <w:spacing w:before="82"/>
      </w:pPr>
      <w:r>
        <w:t>同じ状況です。。</w:t>
      </w:r>
    </w:p>
    <w:p w14:paraId="60E981C7">
      <w:pPr>
        <w:pStyle w:val="11"/>
        <w:ind w:left="0"/>
      </w:pPr>
    </w:p>
    <w:p w14:paraId="062B50B8">
      <w:pPr>
        <w:pStyle w:val="11"/>
        <w:spacing w:before="8"/>
        <w:ind w:left="0"/>
        <w:rPr>
          <w:sz w:val="12"/>
        </w:rPr>
      </w:pPr>
    </w:p>
    <w:p w14:paraId="706824A4">
      <w:pPr>
        <w:pStyle w:val="11"/>
        <w:spacing w:before="1" w:line="324" w:lineRule="auto"/>
        <w:ind w:right="5465"/>
      </w:pPr>
      <w:r>
        <w:t>哎呀，月底了。后半个月走得很弱。</w:t>
      </w:r>
      <w:r>
        <w:rPr>
          <w:spacing w:val="1"/>
        </w:rPr>
        <w:t xml:space="preserve"> </w:t>
      </w:r>
      <w:r>
        <w:rPr>
          <w:spacing w:val="-1"/>
        </w:rPr>
        <w:t>まぁ、月末だからね、後半は弱いよね</w:t>
      </w:r>
    </w:p>
    <w:p w14:paraId="51F398B1">
      <w:pPr>
        <w:pStyle w:val="11"/>
        <w:spacing w:before="5"/>
        <w:ind w:left="0"/>
        <w:rPr>
          <w:sz w:val="24"/>
        </w:rPr>
      </w:pPr>
    </w:p>
    <w:p w14:paraId="370C88FF">
      <w:pPr>
        <w:pStyle w:val="11"/>
      </w:pPr>
      <w:r>
        <w:rPr>
          <w:spacing w:val="3"/>
          <w:w w:val="95"/>
        </w:rPr>
        <w:t xml:space="preserve">连涨 </w:t>
      </w:r>
      <w:r>
        <w:rPr>
          <w:w w:val="95"/>
        </w:rPr>
        <w:t>4 天，绝对不能买入了</w:t>
      </w:r>
    </w:p>
    <w:p w14:paraId="1AEFEF4C">
      <w:pPr>
        <w:pStyle w:val="11"/>
        <w:spacing w:before="82"/>
      </w:pPr>
      <w:r>
        <w:rPr>
          <w:spacing w:val="10"/>
          <w:w w:val="95"/>
        </w:rPr>
        <w:t xml:space="preserve">急騰の </w:t>
      </w:r>
      <w:r>
        <w:rPr>
          <w:w w:val="95"/>
        </w:rPr>
        <w:t>4 日目は絶対に買ったらダメですよ</w:t>
      </w:r>
    </w:p>
    <w:p w14:paraId="6FE86552">
      <w:pPr>
        <w:pStyle w:val="11"/>
        <w:ind w:left="0"/>
      </w:pPr>
    </w:p>
    <w:p w14:paraId="000B6E9B">
      <w:pPr>
        <w:pStyle w:val="11"/>
        <w:ind w:left="0"/>
      </w:pPr>
    </w:p>
    <w:p w14:paraId="4BB55FCC">
      <w:pPr>
        <w:pStyle w:val="11"/>
        <w:ind w:left="0"/>
      </w:pPr>
    </w:p>
    <w:p w14:paraId="679288D3">
      <w:pPr>
        <w:pStyle w:val="11"/>
        <w:ind w:left="0"/>
      </w:pPr>
    </w:p>
    <w:p w14:paraId="65A6264B">
      <w:pPr>
        <w:pStyle w:val="11"/>
        <w:ind w:left="0"/>
      </w:pPr>
    </w:p>
    <w:p w14:paraId="1C40B08F">
      <w:pPr>
        <w:pStyle w:val="11"/>
        <w:ind w:left="0"/>
      </w:pPr>
    </w:p>
    <w:p w14:paraId="3C0DFAB8">
      <w:pPr>
        <w:pStyle w:val="11"/>
        <w:ind w:left="0"/>
      </w:pPr>
    </w:p>
    <w:p w14:paraId="2BB33E82">
      <w:pPr>
        <w:pStyle w:val="11"/>
        <w:ind w:left="0"/>
      </w:pPr>
    </w:p>
    <w:p w14:paraId="09B13928">
      <w:pPr>
        <w:pStyle w:val="11"/>
        <w:ind w:left="0"/>
      </w:pPr>
    </w:p>
    <w:p w14:paraId="2743BB77">
      <w:pPr>
        <w:pStyle w:val="11"/>
        <w:ind w:left="0"/>
      </w:pPr>
    </w:p>
    <w:p w14:paraId="43C34D1A">
      <w:pPr>
        <w:pStyle w:val="11"/>
        <w:ind w:left="0"/>
      </w:pPr>
    </w:p>
    <w:p w14:paraId="7B8D3B59">
      <w:pPr>
        <w:pStyle w:val="11"/>
        <w:ind w:left="0"/>
      </w:pPr>
    </w:p>
    <w:p w14:paraId="47BEDDCF">
      <w:pPr>
        <w:pStyle w:val="11"/>
        <w:spacing w:before="122"/>
      </w:pPr>
      <w:r>
        <w:t>我有三只股票，中线投资。持有中</w:t>
      </w:r>
    </w:p>
    <w:p w14:paraId="1C53B29C">
      <w:pPr>
        <w:pStyle w:val="11"/>
        <w:spacing w:before="81"/>
      </w:pPr>
      <w:r>
        <w:rPr>
          <w:spacing w:val="-1"/>
        </w:rPr>
        <w:t>自分も三銘柄とも 中期目線で保有中です</w:t>
      </w:r>
    </w:p>
    <w:p w14:paraId="0F74D8D9">
      <w:pPr>
        <w:pStyle w:val="11"/>
        <w:ind w:left="0"/>
      </w:pPr>
    </w:p>
    <w:p w14:paraId="0BB264B6">
      <w:pPr>
        <w:pStyle w:val="11"/>
        <w:spacing w:before="9"/>
        <w:ind w:left="0"/>
        <w:rPr>
          <w:sz w:val="12"/>
        </w:rPr>
      </w:pPr>
    </w:p>
    <w:p w14:paraId="1390889F">
      <w:pPr>
        <w:pStyle w:val="11"/>
      </w:pPr>
      <w:r>
        <w:t>因为成交量有所放大，所以看上去不错</w:t>
      </w:r>
    </w:p>
    <w:p w14:paraId="1D95AF9A">
      <w:pPr>
        <w:pStyle w:val="11"/>
        <w:spacing w:before="81"/>
      </w:pPr>
      <w:r>
        <w:t>出来高が上がって良さげに見えたんですが…</w:t>
      </w:r>
    </w:p>
    <w:p w14:paraId="43A99821">
      <w:pPr>
        <w:pStyle w:val="11"/>
        <w:ind w:left="0"/>
      </w:pPr>
    </w:p>
    <w:p w14:paraId="65B987A2">
      <w:pPr>
        <w:pStyle w:val="11"/>
        <w:spacing w:before="9"/>
        <w:ind w:left="0"/>
        <w:rPr>
          <w:sz w:val="12"/>
        </w:rPr>
      </w:pPr>
    </w:p>
    <w:p w14:paraId="215160C0">
      <w:pPr>
        <w:pStyle w:val="11"/>
        <w:spacing w:line="324" w:lineRule="auto"/>
        <w:ind w:right="6725"/>
      </w:pPr>
      <w:r>
        <w:rPr>
          <w:spacing w:val="-1"/>
        </w:rPr>
        <w:t>因为还有其他很多损失他にも含み損だらけで</w:t>
      </w:r>
    </w:p>
    <w:p w14:paraId="4446368F">
      <w:pPr>
        <w:pStyle w:val="11"/>
        <w:spacing w:before="6"/>
        <w:ind w:left="0"/>
        <w:rPr>
          <w:sz w:val="24"/>
        </w:rPr>
      </w:pPr>
    </w:p>
    <w:p w14:paraId="52FE8632">
      <w:pPr>
        <w:pStyle w:val="11"/>
      </w:pPr>
      <w:r>
        <w:t>心好痛啊</w:t>
      </w:r>
    </w:p>
    <w:p w14:paraId="5AD38162">
      <w:pPr>
        <w:pStyle w:val="11"/>
        <w:spacing w:before="82"/>
      </w:pPr>
      <w:r>
        <w:t>胃が痛い思いです（泣）</w:t>
      </w:r>
    </w:p>
    <w:p w14:paraId="5E728351">
      <w:pPr>
        <w:pStyle w:val="11"/>
        <w:ind w:left="0"/>
      </w:pPr>
    </w:p>
    <w:p w14:paraId="58F1D588">
      <w:pPr>
        <w:pStyle w:val="11"/>
        <w:spacing w:before="8"/>
        <w:ind w:left="0"/>
        <w:rPr>
          <w:sz w:val="12"/>
        </w:rPr>
      </w:pPr>
    </w:p>
    <w:p w14:paraId="60374C46">
      <w:pPr>
        <w:pStyle w:val="11"/>
        <w:spacing w:before="1" w:line="324" w:lineRule="auto"/>
        <w:ind w:right="7625"/>
      </w:pPr>
      <w:r>
        <w:rPr>
          <w:spacing w:val="-1"/>
        </w:rPr>
        <w:t>我会注意的注目します</w:t>
      </w:r>
    </w:p>
    <w:p w14:paraId="5173A2BD">
      <w:pPr>
        <w:pStyle w:val="11"/>
        <w:spacing w:before="5"/>
        <w:ind w:left="0"/>
        <w:rPr>
          <w:sz w:val="24"/>
        </w:rPr>
      </w:pPr>
    </w:p>
    <w:p w14:paraId="5EA3EBC4">
      <w:pPr>
        <w:pStyle w:val="11"/>
      </w:pPr>
      <w:r>
        <w:t>这周我要进行操作，我好像要忙了</w:t>
      </w:r>
    </w:p>
    <w:p w14:paraId="20196F02">
      <w:pPr>
        <w:pStyle w:val="11"/>
        <w:spacing w:before="82"/>
      </w:pPr>
      <w:r>
        <w:t>今週はさすがに私もトレードする。忙しくなりそうだ。</w:t>
      </w:r>
    </w:p>
    <w:p w14:paraId="3D578D7D">
      <w:pPr>
        <w:pStyle w:val="11"/>
        <w:ind w:left="0"/>
      </w:pPr>
    </w:p>
    <w:p w14:paraId="1AF0A92F">
      <w:pPr>
        <w:pStyle w:val="11"/>
        <w:spacing w:before="9"/>
        <w:ind w:left="0"/>
        <w:rPr>
          <w:sz w:val="12"/>
        </w:rPr>
      </w:pPr>
    </w:p>
    <w:p w14:paraId="14DDD90F">
      <w:pPr>
        <w:pStyle w:val="11"/>
      </w:pPr>
      <w:r>
        <w:t>最近才开始做股票。我想继续学习，请多多关照</w:t>
      </w:r>
    </w:p>
    <w:p w14:paraId="42BD8B30">
      <w:pPr>
        <w:pStyle w:val="11"/>
        <w:spacing w:before="81"/>
      </w:pPr>
      <w:r>
        <w:t>最近株を始めました。勉強していきたいと思いますのでよろしくお願いします</w:t>
      </w:r>
    </w:p>
    <w:p w14:paraId="65E8560A">
      <w:pPr>
        <w:pStyle w:val="11"/>
        <w:ind w:left="0"/>
      </w:pPr>
    </w:p>
    <w:p w14:paraId="4FAFFCC6">
      <w:pPr>
        <w:pStyle w:val="11"/>
        <w:spacing w:before="9"/>
        <w:ind w:left="0"/>
        <w:rPr>
          <w:sz w:val="12"/>
        </w:rPr>
      </w:pPr>
    </w:p>
    <w:p w14:paraId="4FDA12A9">
      <w:pPr>
        <w:pStyle w:val="11"/>
      </w:pPr>
      <w:r>
        <w:t>初次见面，投资才两年左右，赚赚亏亏，不能持续增长！请多关照</w:t>
      </w:r>
    </w:p>
    <w:p w14:paraId="61E45201">
      <w:pPr>
        <w:pStyle w:val="11"/>
        <w:spacing w:before="82" w:line="324" w:lineRule="auto"/>
        <w:ind w:right="220"/>
      </w:pPr>
      <w:r>
        <w:rPr>
          <w:spacing w:val="-1"/>
        </w:rPr>
        <w:t xml:space="preserve">初めまして 投資はじめて </w:t>
      </w:r>
      <w:r>
        <w:t>2</w:t>
      </w:r>
      <w:r>
        <w:rPr>
          <w:spacing w:val="-5"/>
        </w:rPr>
        <w:t xml:space="preserve"> 年ほどですが資産は増えたり減ったりで中々成長しません！どうぞ宜しく</w:t>
      </w:r>
      <w:r>
        <w:t>お願い致します</w:t>
      </w:r>
    </w:p>
    <w:p w14:paraId="4E157623">
      <w:pPr>
        <w:pStyle w:val="11"/>
        <w:spacing w:before="1" w:line="324" w:lineRule="auto"/>
        <w:ind w:right="7445"/>
      </w:pPr>
      <w:r>
        <w:rPr>
          <w:spacing w:val="-1"/>
        </w:rPr>
        <w:t>明天买什么？</w:t>
      </w:r>
      <w:r>
        <w:rPr>
          <w:spacing w:val="-87"/>
        </w:rPr>
        <w:t xml:space="preserve"> </w:t>
      </w:r>
      <w:r>
        <w:rPr>
          <w:spacing w:val="-1"/>
        </w:rPr>
        <w:t>明日何買おう</w:t>
      </w:r>
    </w:p>
    <w:p w14:paraId="69607517">
      <w:pPr>
        <w:spacing w:after="0" w:line="324" w:lineRule="auto"/>
        <w:sectPr>
          <w:pgSz w:w="11910" w:h="16840"/>
          <w:pgMar w:top="1580" w:right="1580" w:bottom="280" w:left="1620" w:header="720" w:footer="720" w:gutter="0"/>
          <w:cols w:space="720" w:num="1"/>
        </w:sectPr>
      </w:pPr>
    </w:p>
    <w:p w14:paraId="1FEC9E4D">
      <w:pPr>
        <w:pStyle w:val="11"/>
        <w:spacing w:before="5"/>
        <w:ind w:left="0"/>
        <w:rPr>
          <w:sz w:val="9"/>
        </w:rPr>
      </w:pPr>
    </w:p>
    <w:p w14:paraId="1199DBBE">
      <w:pPr>
        <w:pStyle w:val="11"/>
        <w:spacing w:before="75"/>
      </w:pPr>
      <w:r>
        <w:t>收益还不错</w:t>
      </w:r>
    </w:p>
    <w:p w14:paraId="3C284147">
      <w:pPr>
        <w:pStyle w:val="11"/>
        <w:spacing w:before="82"/>
      </w:pPr>
      <w:r>
        <w:t>それなりに儲けてます。</w:t>
      </w:r>
    </w:p>
    <w:p w14:paraId="58D2612B">
      <w:pPr>
        <w:pStyle w:val="11"/>
        <w:ind w:left="0"/>
      </w:pPr>
    </w:p>
    <w:p w14:paraId="1E121D18">
      <w:pPr>
        <w:pStyle w:val="11"/>
        <w:spacing w:before="8"/>
        <w:ind w:left="0"/>
        <w:rPr>
          <w:sz w:val="12"/>
        </w:rPr>
      </w:pPr>
    </w:p>
    <w:p w14:paraId="037D9206">
      <w:pPr>
        <w:pStyle w:val="11"/>
        <w:spacing w:before="1" w:line="324" w:lineRule="auto"/>
        <w:ind w:right="5285"/>
        <w:rPr>
          <w:rFonts w:hint="eastAsia" w:ascii="MS PGothic" w:eastAsia="MS PGothic"/>
        </w:rPr>
      </w:pPr>
      <w:r>
        <w:rPr>
          <w:spacing w:val="-1"/>
        </w:rPr>
        <w:t>先赚一点再说吧</w:t>
      </w:r>
      <w:r>
        <w:t>（获利了结，落袋为安）</w:t>
      </w:r>
      <w:r>
        <w:rPr>
          <w:spacing w:val="-87"/>
        </w:rPr>
        <w:t xml:space="preserve"> </w:t>
      </w:r>
      <w:r>
        <w:t>一旦利確しちゃおうかな</w:t>
      </w:r>
      <w:r>
        <w:rPr>
          <w:rFonts w:hint="eastAsia" w:ascii="MS PGothic" w:eastAsia="MS PGothic"/>
        </w:rPr>
        <w:t>・・・</w:t>
      </w:r>
    </w:p>
    <w:p w14:paraId="16310060">
      <w:pPr>
        <w:pStyle w:val="11"/>
        <w:spacing w:before="5"/>
        <w:ind w:left="0"/>
        <w:rPr>
          <w:rFonts w:ascii="MS PGothic"/>
          <w:sz w:val="24"/>
        </w:rPr>
      </w:pPr>
    </w:p>
    <w:p w14:paraId="17A6471A">
      <w:pPr>
        <w:pStyle w:val="11"/>
      </w:pPr>
      <w:r>
        <w:t>正在关注</w:t>
      </w:r>
    </w:p>
    <w:p w14:paraId="07906547">
      <w:pPr>
        <w:pStyle w:val="11"/>
        <w:spacing w:before="82"/>
      </w:pPr>
      <w:r>
        <w:t>注目してます</w:t>
      </w:r>
    </w:p>
    <w:p w14:paraId="6538B035">
      <w:pPr>
        <w:pStyle w:val="11"/>
        <w:ind w:left="0"/>
      </w:pPr>
    </w:p>
    <w:p w14:paraId="2DAA8188">
      <w:pPr>
        <w:pStyle w:val="11"/>
        <w:spacing w:before="9"/>
        <w:ind w:left="0"/>
        <w:rPr>
          <w:sz w:val="12"/>
        </w:rPr>
      </w:pPr>
    </w:p>
    <w:p w14:paraId="4DDB955E">
      <w:pPr>
        <w:pStyle w:val="11"/>
      </w:pPr>
      <w:r>
        <w:t>基础面不错</w:t>
      </w:r>
    </w:p>
    <w:p w14:paraId="33525A04">
      <w:pPr>
        <w:pStyle w:val="11"/>
        <w:spacing w:before="81"/>
      </w:pPr>
      <w:r>
        <w:t>ファンダメンタルもいいですよね。</w:t>
      </w:r>
    </w:p>
    <w:p w14:paraId="36A097EA">
      <w:pPr>
        <w:pStyle w:val="11"/>
        <w:ind w:left="0"/>
      </w:pPr>
    </w:p>
    <w:p w14:paraId="574B14F8">
      <w:pPr>
        <w:pStyle w:val="11"/>
        <w:spacing w:before="9"/>
        <w:ind w:left="0"/>
        <w:rPr>
          <w:sz w:val="12"/>
        </w:rPr>
      </w:pPr>
    </w:p>
    <w:p w14:paraId="6E7D044E">
      <w:pPr>
        <w:pStyle w:val="11"/>
      </w:pPr>
      <w:r>
        <w:t>平时一天的波动很大，所以很难选择</w:t>
      </w:r>
    </w:p>
    <w:p w14:paraId="1E010AC4">
      <w:pPr>
        <w:pStyle w:val="11"/>
        <w:spacing w:before="82"/>
      </w:pPr>
      <w:r>
        <w:t>普段から一日の乱高下が激しいから迷いますよね</w:t>
      </w:r>
    </w:p>
    <w:p w14:paraId="28D7A2BF">
      <w:pPr>
        <w:pStyle w:val="11"/>
        <w:ind w:left="0"/>
      </w:pPr>
    </w:p>
    <w:p w14:paraId="6D2CF06B">
      <w:pPr>
        <w:pStyle w:val="11"/>
        <w:spacing w:before="8"/>
        <w:ind w:left="0"/>
        <w:rPr>
          <w:sz w:val="12"/>
        </w:rPr>
      </w:pPr>
    </w:p>
    <w:p w14:paraId="22AAAD5E">
      <w:pPr>
        <w:pStyle w:val="11"/>
        <w:spacing w:before="1"/>
      </w:pPr>
      <w:r>
        <w:t>看情况而定</w:t>
      </w:r>
    </w:p>
    <w:p w14:paraId="1FD2AAF2">
      <w:pPr>
        <w:pStyle w:val="11"/>
        <w:spacing w:before="81"/>
      </w:pPr>
      <w:r>
        <w:t>状況次第ですが</w:t>
      </w:r>
    </w:p>
    <w:p w14:paraId="23888683">
      <w:pPr>
        <w:pStyle w:val="11"/>
        <w:ind w:left="0"/>
      </w:pPr>
    </w:p>
    <w:p w14:paraId="18ADEFC1">
      <w:pPr>
        <w:pStyle w:val="11"/>
        <w:spacing w:before="9"/>
        <w:ind w:left="0"/>
        <w:rPr>
          <w:sz w:val="12"/>
        </w:rPr>
      </w:pPr>
    </w:p>
    <w:p w14:paraId="63CAF579">
      <w:pPr>
        <w:pStyle w:val="11"/>
      </w:pPr>
      <w:r>
        <w:rPr>
          <w:spacing w:val="2"/>
          <w:w w:val="95"/>
        </w:rPr>
        <w:t xml:space="preserve">大概 </w:t>
      </w:r>
      <w:r>
        <w:rPr>
          <w:w w:val="95"/>
        </w:rPr>
        <w:t>2 周前买的，谢谢你</w:t>
      </w:r>
    </w:p>
    <w:p w14:paraId="6AC0A583">
      <w:pPr>
        <w:pStyle w:val="11"/>
        <w:spacing w:before="81"/>
      </w:pPr>
      <w:r>
        <w:rPr>
          <w:w w:val="95"/>
        </w:rPr>
        <w:t>2</w:t>
      </w:r>
      <w:r>
        <w:rPr>
          <w:spacing w:val="114"/>
        </w:rPr>
        <w:t xml:space="preserve"> </w:t>
      </w:r>
      <w:r>
        <w:rPr>
          <w:w w:val="95"/>
        </w:rPr>
        <w:t>週間ほど前から買ってました。ありがとうございます</w:t>
      </w:r>
    </w:p>
    <w:p w14:paraId="03E4D51E">
      <w:pPr>
        <w:pStyle w:val="11"/>
        <w:ind w:left="0"/>
      </w:pPr>
    </w:p>
    <w:p w14:paraId="1E83AF6C">
      <w:pPr>
        <w:pStyle w:val="11"/>
        <w:spacing w:before="9"/>
        <w:ind w:left="0"/>
        <w:rPr>
          <w:sz w:val="12"/>
        </w:rPr>
      </w:pPr>
    </w:p>
    <w:p w14:paraId="3D28293D">
      <w:pPr>
        <w:pStyle w:val="11"/>
      </w:pPr>
      <w:r>
        <w:t>没赶上</w:t>
      </w:r>
    </w:p>
    <w:p w14:paraId="3ED1AF7E">
      <w:pPr>
        <w:pStyle w:val="11"/>
        <w:spacing w:before="82"/>
      </w:pPr>
      <w:r>
        <w:t>乗り遅れました</w:t>
      </w:r>
    </w:p>
    <w:p w14:paraId="0C06A8A0">
      <w:pPr>
        <w:pStyle w:val="11"/>
        <w:ind w:left="0"/>
      </w:pPr>
    </w:p>
    <w:p w14:paraId="2CCCD7DB">
      <w:pPr>
        <w:pStyle w:val="11"/>
        <w:spacing w:before="8"/>
        <w:ind w:left="0"/>
        <w:rPr>
          <w:sz w:val="12"/>
        </w:rPr>
      </w:pPr>
    </w:p>
    <w:p w14:paraId="0CF81BB8">
      <w:pPr>
        <w:pStyle w:val="11"/>
        <w:spacing w:before="1"/>
      </w:pPr>
      <w:r>
        <w:t>另外，请多多指教。希望今年内能获利数百万</w:t>
      </w:r>
    </w:p>
    <w:p w14:paraId="563B7114">
      <w:pPr>
        <w:pStyle w:val="11"/>
        <w:spacing w:before="81" w:line="324" w:lineRule="auto"/>
        <w:ind w:right="4385"/>
      </w:pPr>
      <w:r>
        <w:rPr>
          <w:spacing w:val="-1"/>
        </w:rPr>
        <w:t>また助言お願いします今年中に数百万利益だしたい</w:t>
      </w:r>
      <w:r>
        <w:t>还来得及</w:t>
      </w:r>
    </w:p>
    <w:p w14:paraId="3A9192E8">
      <w:pPr>
        <w:pStyle w:val="11"/>
        <w:spacing w:before="1"/>
      </w:pPr>
      <w:r>
        <w:t>まだ遅くない</w:t>
      </w:r>
    </w:p>
    <w:p w14:paraId="32D45D40">
      <w:pPr>
        <w:pStyle w:val="11"/>
        <w:ind w:left="0"/>
      </w:pPr>
    </w:p>
    <w:p w14:paraId="4B1B52C6">
      <w:pPr>
        <w:pStyle w:val="11"/>
        <w:spacing w:before="9"/>
        <w:ind w:left="0"/>
        <w:rPr>
          <w:sz w:val="12"/>
        </w:rPr>
      </w:pPr>
    </w:p>
    <w:p w14:paraId="5092907B">
      <w:pPr>
        <w:pStyle w:val="11"/>
        <w:spacing w:line="324" w:lineRule="auto"/>
        <w:ind w:right="7805"/>
      </w:pPr>
      <w:r>
        <w:t>我要买</w:t>
      </w:r>
      <w:r>
        <w:rPr>
          <w:spacing w:val="1"/>
        </w:rPr>
        <w:t xml:space="preserve"> </w:t>
      </w:r>
      <w:r>
        <w:rPr>
          <w:spacing w:val="-1"/>
        </w:rPr>
        <w:t>買います</w:t>
      </w:r>
    </w:p>
    <w:p w14:paraId="3CACA956">
      <w:pPr>
        <w:pStyle w:val="11"/>
        <w:spacing w:before="6"/>
        <w:ind w:left="0"/>
        <w:rPr>
          <w:sz w:val="24"/>
        </w:rPr>
      </w:pPr>
    </w:p>
    <w:p w14:paraId="219A47D9">
      <w:pPr>
        <w:pStyle w:val="11"/>
      </w:pPr>
      <w:r>
        <w:t>总体来说情况不妙</w:t>
      </w:r>
    </w:p>
    <w:p w14:paraId="10AC5D1B">
      <w:pPr>
        <w:pStyle w:val="11"/>
        <w:spacing w:before="81"/>
      </w:pPr>
      <w:r>
        <w:t>なんか全体的に雲行き怪しい？</w:t>
      </w:r>
    </w:p>
    <w:p w14:paraId="3E8873E0">
      <w:pPr>
        <w:pStyle w:val="11"/>
        <w:ind w:left="0"/>
      </w:pPr>
    </w:p>
    <w:p w14:paraId="529D8EF8">
      <w:pPr>
        <w:pStyle w:val="11"/>
        <w:spacing w:before="9"/>
        <w:ind w:left="0"/>
        <w:rPr>
          <w:sz w:val="12"/>
        </w:rPr>
      </w:pPr>
    </w:p>
    <w:p w14:paraId="0ABDFF54">
      <w:pPr>
        <w:pStyle w:val="11"/>
      </w:pPr>
      <w:r>
        <w:t>今天看日经指数有点吓人</w:t>
      </w:r>
    </w:p>
    <w:p w14:paraId="77E7B071">
      <w:pPr>
        <w:pStyle w:val="11"/>
        <w:spacing w:before="82"/>
      </w:pPr>
      <w:r>
        <w:t>今見たら日経マイテンしてる</w:t>
      </w:r>
    </w:p>
    <w:p w14:paraId="075FD2DD">
      <w:pPr>
        <w:pStyle w:val="11"/>
        <w:ind w:left="0"/>
      </w:pPr>
    </w:p>
    <w:p w14:paraId="0DAD4F9F">
      <w:pPr>
        <w:pStyle w:val="11"/>
        <w:spacing w:before="9"/>
        <w:ind w:left="0"/>
        <w:rPr>
          <w:sz w:val="12"/>
        </w:rPr>
      </w:pPr>
    </w:p>
    <w:p w14:paraId="6B72A466">
      <w:pPr>
        <w:pStyle w:val="11"/>
      </w:pPr>
      <w:r>
        <w:t>如果这几天能涨回来，我会很高兴</w:t>
      </w:r>
    </w:p>
    <w:p w14:paraId="4A694A44">
      <w:pPr>
        <w:pStyle w:val="11"/>
        <w:spacing w:before="81"/>
      </w:pPr>
      <w:r>
        <w:t>数日以内戻ってくれたら万々歳なんですが</w:t>
      </w:r>
    </w:p>
    <w:p w14:paraId="0D90DCCF">
      <w:pPr>
        <w:pStyle w:val="11"/>
        <w:ind w:left="0"/>
      </w:pPr>
    </w:p>
    <w:p w14:paraId="20FA4263">
      <w:pPr>
        <w:pStyle w:val="11"/>
        <w:spacing w:before="9"/>
        <w:ind w:left="0"/>
        <w:rPr>
          <w:sz w:val="12"/>
        </w:rPr>
      </w:pPr>
    </w:p>
    <w:p w14:paraId="65E47E8C">
      <w:pPr>
        <w:pStyle w:val="11"/>
      </w:pPr>
      <w:r>
        <w:t>一样。即使不是今天。</w:t>
      </w:r>
    </w:p>
    <w:p w14:paraId="4ACE8D1D">
      <w:pPr>
        <w:pStyle w:val="11"/>
        <w:spacing w:before="82"/>
      </w:pPr>
      <w:r>
        <w:t>同じくです。今日でなくとも。。</w:t>
      </w:r>
    </w:p>
    <w:p w14:paraId="2BDD1CFE">
      <w:pPr>
        <w:spacing w:after="0"/>
        <w:sectPr>
          <w:pgSz w:w="11910" w:h="16840"/>
          <w:pgMar w:top="1580" w:right="1580" w:bottom="280" w:left="1620" w:header="720" w:footer="720" w:gutter="0"/>
          <w:cols w:space="720" w:num="1"/>
        </w:sectPr>
      </w:pPr>
    </w:p>
    <w:p w14:paraId="03A07C4F">
      <w:pPr>
        <w:pStyle w:val="11"/>
        <w:spacing w:before="5"/>
        <w:ind w:left="0"/>
        <w:rPr>
          <w:sz w:val="9"/>
        </w:rPr>
      </w:pPr>
    </w:p>
    <w:p w14:paraId="195BCBA2">
      <w:pPr>
        <w:pStyle w:val="11"/>
        <w:spacing w:before="75"/>
      </w:pPr>
      <w:r>
        <w:t>我一止损，他就开始上涨。笑</w:t>
      </w:r>
    </w:p>
    <w:p w14:paraId="4E7984F8">
      <w:pPr>
        <w:pStyle w:val="11"/>
        <w:spacing w:before="82"/>
      </w:pPr>
      <w:r>
        <w:t>損切りしたとたん上がり始めました笑</w:t>
      </w:r>
    </w:p>
    <w:p w14:paraId="231B4AF3">
      <w:pPr>
        <w:pStyle w:val="11"/>
        <w:ind w:left="0"/>
      </w:pPr>
    </w:p>
    <w:p w14:paraId="6A8AF2B7">
      <w:pPr>
        <w:pStyle w:val="11"/>
        <w:spacing w:before="8"/>
        <w:ind w:left="0"/>
        <w:rPr>
          <w:sz w:val="12"/>
        </w:rPr>
      </w:pPr>
    </w:p>
    <w:p w14:paraId="01AEF7D3">
      <w:pPr>
        <w:pStyle w:val="11"/>
        <w:spacing w:before="1" w:line="324" w:lineRule="auto"/>
        <w:ind w:right="7085"/>
      </w:pPr>
      <w:r>
        <w:rPr>
          <w:spacing w:val="-1"/>
        </w:rPr>
        <w:t>今天赚了不少钱。</w:t>
      </w:r>
      <w:r>
        <w:t>明天见！</w:t>
      </w:r>
    </w:p>
    <w:p w14:paraId="0F50F3C6">
      <w:pPr>
        <w:pStyle w:val="11"/>
        <w:spacing w:before="1" w:line="324" w:lineRule="auto"/>
        <w:ind w:right="6365"/>
      </w:pPr>
      <w:r>
        <w:rPr>
          <w:spacing w:val="-1"/>
        </w:rPr>
        <w:t>今日はだいぶ利益取れた。</w:t>
      </w:r>
      <w:r>
        <w:t>また明日！</w:t>
      </w:r>
    </w:p>
    <w:p w14:paraId="76639CA7">
      <w:pPr>
        <w:pStyle w:val="11"/>
        <w:spacing w:before="5"/>
        <w:ind w:left="0"/>
        <w:rPr>
          <w:sz w:val="24"/>
        </w:rPr>
      </w:pPr>
    </w:p>
    <w:p w14:paraId="7692C797">
      <w:pPr>
        <w:pStyle w:val="11"/>
        <w:spacing w:before="1"/>
      </w:pPr>
      <w:r>
        <w:t>没关系</w:t>
      </w:r>
    </w:p>
    <w:p w14:paraId="07F1E113">
      <w:pPr>
        <w:pStyle w:val="11"/>
        <w:spacing w:before="81"/>
        <w:rPr>
          <w:rFonts w:ascii="PMingLiU-ExtB" w:eastAsia="PMingLiU-ExtB"/>
        </w:rPr>
      </w:pPr>
      <w:r>
        <w:t>大丈夫ですよ</w:t>
      </w:r>
      <w:r>
        <w:rPr>
          <w:rFonts w:ascii="PMingLiU-ExtB" w:eastAsia="PMingLiU-ExtB"/>
        </w:rPr>
        <w:t>〜</w:t>
      </w:r>
    </w:p>
    <w:p w14:paraId="16A705C6">
      <w:pPr>
        <w:pStyle w:val="11"/>
        <w:spacing w:before="9"/>
        <w:ind w:left="0"/>
        <w:rPr>
          <w:rFonts w:ascii="PMingLiU-ExtB"/>
          <w:sz w:val="26"/>
        </w:rPr>
      </w:pPr>
    </w:p>
    <w:p w14:paraId="1A1E52D8">
      <w:pPr>
        <w:pStyle w:val="11"/>
      </w:pPr>
      <w:r>
        <w:t>我了解一下</w:t>
      </w:r>
    </w:p>
    <w:p w14:paraId="4700933F">
      <w:pPr>
        <w:pStyle w:val="11"/>
        <w:spacing w:before="81"/>
      </w:pPr>
      <w:r>
        <w:t>ちょっと調べてみます！</w:t>
      </w:r>
    </w:p>
    <w:p w14:paraId="0B9BE7F8">
      <w:pPr>
        <w:pStyle w:val="11"/>
        <w:ind w:left="0"/>
      </w:pPr>
    </w:p>
    <w:p w14:paraId="07C2FD2C">
      <w:pPr>
        <w:pStyle w:val="11"/>
        <w:spacing w:before="9"/>
        <w:ind w:left="0"/>
        <w:rPr>
          <w:sz w:val="12"/>
        </w:rPr>
      </w:pPr>
    </w:p>
    <w:p w14:paraId="2EC66BD6">
      <w:pPr>
        <w:pStyle w:val="11"/>
      </w:pPr>
      <w:r>
        <w:t>意外地走进正在努力的人群中，真是令人兴奋啊</w:t>
      </w:r>
    </w:p>
    <w:p w14:paraId="34E969FA">
      <w:pPr>
        <w:pStyle w:val="11"/>
        <w:spacing w:before="82"/>
      </w:pPr>
      <w:r>
        <w:t>頑張っている人の中に飛び込むことって意外とモチベ上がりますよね</w:t>
      </w:r>
    </w:p>
    <w:p w14:paraId="6002461E">
      <w:pPr>
        <w:pStyle w:val="11"/>
        <w:ind w:left="0"/>
      </w:pPr>
    </w:p>
    <w:p w14:paraId="1BFCCAFF">
      <w:pPr>
        <w:pStyle w:val="11"/>
        <w:spacing w:before="8"/>
        <w:ind w:left="0"/>
        <w:rPr>
          <w:sz w:val="12"/>
        </w:rPr>
      </w:pPr>
    </w:p>
    <w:p w14:paraId="6A393D7C">
      <w:pPr>
        <w:pStyle w:val="11"/>
        <w:spacing w:line="324" w:lineRule="auto"/>
        <w:ind w:right="7085"/>
      </w:pPr>
      <w:r>
        <w:t>我还以为是谁呢</w:t>
      </w:r>
      <w:r>
        <w:rPr>
          <w:spacing w:val="1"/>
        </w:rPr>
        <w:t xml:space="preserve"> </w:t>
      </w:r>
      <w:r>
        <w:rPr>
          <w:spacing w:val="-1"/>
        </w:rPr>
        <w:t>誰かと思いました</w:t>
      </w:r>
    </w:p>
    <w:p w14:paraId="37DF0B8F">
      <w:pPr>
        <w:pStyle w:val="11"/>
        <w:spacing w:before="6"/>
        <w:ind w:left="0"/>
        <w:rPr>
          <w:sz w:val="24"/>
        </w:rPr>
      </w:pPr>
    </w:p>
    <w:p w14:paraId="38744733">
      <w:pPr>
        <w:pStyle w:val="11"/>
        <w:spacing w:line="324" w:lineRule="auto"/>
        <w:ind w:right="6725"/>
      </w:pPr>
      <w:r>
        <w:t>现在没有股票持仓了</w:t>
      </w:r>
      <w:r>
        <w:rPr>
          <w:spacing w:val="1"/>
        </w:rPr>
        <w:t xml:space="preserve"> </w:t>
      </w:r>
      <w:r>
        <w:rPr>
          <w:spacing w:val="-1"/>
        </w:rPr>
        <w:t>もう株がないんですよ</w:t>
      </w:r>
    </w:p>
    <w:p w14:paraId="36CEA04F">
      <w:pPr>
        <w:pStyle w:val="11"/>
        <w:spacing w:before="6"/>
        <w:ind w:left="0"/>
        <w:rPr>
          <w:sz w:val="24"/>
        </w:rPr>
      </w:pPr>
    </w:p>
    <w:p w14:paraId="6D69F12B">
      <w:pPr>
        <w:pStyle w:val="11"/>
      </w:pPr>
      <w:r>
        <w:t>我不知道</w:t>
      </w:r>
    </w:p>
    <w:p w14:paraId="25E72F30">
      <w:pPr>
        <w:pStyle w:val="11"/>
        <w:spacing w:before="82"/>
      </w:pPr>
      <w:r>
        <w:t>わかりません</w:t>
      </w:r>
    </w:p>
    <w:p w14:paraId="59E8FBA4">
      <w:pPr>
        <w:pStyle w:val="11"/>
        <w:ind w:left="0"/>
      </w:pPr>
    </w:p>
    <w:p w14:paraId="1AFE3B78">
      <w:pPr>
        <w:pStyle w:val="11"/>
        <w:spacing w:before="8"/>
        <w:ind w:left="0"/>
        <w:rPr>
          <w:sz w:val="12"/>
        </w:rPr>
      </w:pPr>
    </w:p>
    <w:p w14:paraId="1EFE664F">
      <w:pPr>
        <w:pStyle w:val="11"/>
        <w:spacing w:before="1"/>
      </w:pPr>
      <w:r>
        <w:t>如果有懂的人，请跟我解释一下。</w:t>
      </w:r>
    </w:p>
    <w:p w14:paraId="7C600528">
      <w:pPr>
        <w:pStyle w:val="11"/>
        <w:spacing w:before="81"/>
      </w:pPr>
      <w:r>
        <w:t>わかる方いたらメンションで教えてくれると嬉しいです!</w:t>
      </w:r>
    </w:p>
    <w:p w14:paraId="19DD7161">
      <w:pPr>
        <w:pStyle w:val="11"/>
        <w:ind w:left="0"/>
      </w:pPr>
    </w:p>
    <w:p w14:paraId="0335FECD">
      <w:pPr>
        <w:pStyle w:val="11"/>
        <w:spacing w:before="9"/>
        <w:ind w:left="0"/>
        <w:rPr>
          <w:sz w:val="12"/>
        </w:rPr>
      </w:pPr>
    </w:p>
    <w:p w14:paraId="353FDFA3">
      <w:pPr>
        <w:pStyle w:val="11"/>
        <w:spacing w:line="324" w:lineRule="auto"/>
        <w:ind w:right="5465"/>
      </w:pPr>
      <w:r>
        <w:rPr>
          <w:spacing w:val="-1"/>
        </w:rPr>
        <w:t>相反运动</w:t>
      </w:r>
      <w:r>
        <w:t>（结合语境，可译逆势上涨）</w:t>
      </w:r>
      <w:r>
        <w:rPr>
          <w:spacing w:val="-87"/>
        </w:rPr>
        <w:t xml:space="preserve"> </w:t>
      </w:r>
      <w:r>
        <w:t>逆の動き</w:t>
      </w:r>
    </w:p>
    <w:p w14:paraId="6B1C466C">
      <w:pPr>
        <w:pStyle w:val="11"/>
        <w:spacing w:before="5"/>
        <w:ind w:left="0"/>
        <w:rPr>
          <w:sz w:val="24"/>
        </w:rPr>
      </w:pPr>
    </w:p>
    <w:p w14:paraId="4A4792D4">
      <w:pPr>
        <w:pStyle w:val="11"/>
        <w:spacing w:before="1"/>
      </w:pPr>
      <w:r>
        <w:t>犹豫着要不要购买。</w:t>
      </w:r>
    </w:p>
    <w:p w14:paraId="2F6EBAFF">
      <w:pPr>
        <w:pStyle w:val="11"/>
        <w:spacing w:before="81"/>
      </w:pPr>
      <w:r>
        <w:t>購入する事を迷ってます</w:t>
      </w:r>
    </w:p>
    <w:p w14:paraId="45FB058B">
      <w:pPr>
        <w:pStyle w:val="11"/>
        <w:ind w:left="0"/>
      </w:pPr>
    </w:p>
    <w:p w14:paraId="632EF84F">
      <w:pPr>
        <w:pStyle w:val="11"/>
        <w:spacing w:before="9"/>
        <w:ind w:left="0"/>
        <w:rPr>
          <w:sz w:val="12"/>
        </w:rPr>
      </w:pPr>
    </w:p>
    <w:p w14:paraId="68604609">
      <w:pPr>
        <w:pStyle w:val="11"/>
      </w:pPr>
      <w:r>
        <w:t>发错了，对不起</w:t>
      </w:r>
    </w:p>
    <w:p w14:paraId="1B5DA130">
      <w:pPr>
        <w:pStyle w:val="11"/>
        <w:spacing w:before="81"/>
      </w:pPr>
      <w:r>
        <w:t>送信ミスです！ごめんなさい！</w:t>
      </w:r>
    </w:p>
    <w:p w14:paraId="28FDDF55">
      <w:pPr>
        <w:pStyle w:val="11"/>
        <w:ind w:left="0"/>
      </w:pPr>
    </w:p>
    <w:p w14:paraId="1CAB0D1B">
      <w:pPr>
        <w:pStyle w:val="11"/>
        <w:spacing w:before="9"/>
        <w:ind w:left="0"/>
        <w:rPr>
          <w:sz w:val="12"/>
        </w:rPr>
      </w:pPr>
    </w:p>
    <w:p w14:paraId="3E1632A1">
      <w:pPr>
        <w:pStyle w:val="11"/>
      </w:pPr>
      <w:r>
        <w:t>今天的日经指数不错</w:t>
      </w:r>
    </w:p>
    <w:p w14:paraId="4E832762">
      <w:pPr>
        <w:pStyle w:val="11"/>
        <w:spacing w:before="82"/>
      </w:pPr>
      <w:r>
        <w:t>今日も日経やばそーだな。</w:t>
      </w:r>
    </w:p>
    <w:p w14:paraId="2873F67C">
      <w:pPr>
        <w:pStyle w:val="11"/>
        <w:ind w:left="0"/>
      </w:pPr>
    </w:p>
    <w:p w14:paraId="2A096CF6">
      <w:pPr>
        <w:pStyle w:val="11"/>
        <w:spacing w:before="9"/>
        <w:ind w:left="0"/>
        <w:rPr>
          <w:sz w:val="12"/>
        </w:rPr>
      </w:pPr>
    </w:p>
    <w:p w14:paraId="2AA2B0B8">
      <w:pPr>
        <w:pStyle w:val="11"/>
      </w:pPr>
      <w:r>
        <w:t>预感今天会无脑下跌</w:t>
      </w:r>
    </w:p>
    <w:p w14:paraId="1A7D1092">
      <w:pPr>
        <w:pStyle w:val="11"/>
        <w:spacing w:before="81"/>
      </w:pPr>
      <w:r>
        <w:t>ザラ場で思いっきり下げそうな予感です。</w:t>
      </w:r>
    </w:p>
    <w:p w14:paraId="3D0D0AB0">
      <w:pPr>
        <w:spacing w:after="0"/>
        <w:sectPr>
          <w:pgSz w:w="11910" w:h="16840"/>
          <w:pgMar w:top="1580" w:right="1580" w:bottom="280" w:left="1620" w:header="720" w:footer="720" w:gutter="0"/>
          <w:cols w:space="720" w:num="1"/>
        </w:sectPr>
      </w:pPr>
    </w:p>
    <w:p w14:paraId="5D4A1B82">
      <w:pPr>
        <w:pStyle w:val="11"/>
        <w:spacing w:before="5"/>
        <w:ind w:left="0"/>
        <w:rPr>
          <w:sz w:val="9"/>
        </w:rPr>
      </w:pPr>
    </w:p>
    <w:p w14:paraId="1E335419">
      <w:pPr>
        <w:pStyle w:val="11"/>
        <w:spacing w:before="75"/>
      </w:pPr>
      <w:r>
        <w:rPr>
          <w:spacing w:val="-6"/>
        </w:rPr>
        <w:t xml:space="preserve">看来损失要超过 </w:t>
      </w:r>
      <w:r>
        <w:t>70</w:t>
      </w:r>
      <w:r>
        <w:rPr>
          <w:spacing w:val="-24"/>
        </w:rPr>
        <w:t xml:space="preserve"> 万</w:t>
      </w:r>
    </w:p>
    <w:p w14:paraId="2CCF6B73">
      <w:pPr>
        <w:pStyle w:val="11"/>
        <w:spacing w:before="82"/>
      </w:pPr>
      <w:r>
        <w:rPr>
          <w:spacing w:val="-15"/>
        </w:rPr>
        <w:t xml:space="preserve">損が </w:t>
      </w:r>
      <w:r>
        <w:t>70</w:t>
      </w:r>
      <w:r>
        <w:rPr>
          <w:spacing w:val="-7"/>
        </w:rPr>
        <w:t xml:space="preserve"> 万超えそうです。</w:t>
      </w:r>
    </w:p>
    <w:p w14:paraId="44FEF348">
      <w:pPr>
        <w:pStyle w:val="11"/>
        <w:ind w:left="0"/>
      </w:pPr>
    </w:p>
    <w:p w14:paraId="05E76447">
      <w:pPr>
        <w:pStyle w:val="11"/>
        <w:spacing w:before="8"/>
        <w:ind w:left="0"/>
        <w:rPr>
          <w:sz w:val="12"/>
        </w:rPr>
      </w:pPr>
    </w:p>
    <w:p w14:paraId="7A0BEEC5">
      <w:pPr>
        <w:pStyle w:val="11"/>
        <w:spacing w:before="1"/>
      </w:pPr>
      <w:r>
        <w:t>对于个别股票，再拿一拿</w:t>
      </w:r>
    </w:p>
    <w:p w14:paraId="2A4D7592">
      <w:pPr>
        <w:pStyle w:val="11"/>
        <w:spacing w:before="81"/>
      </w:pPr>
      <w:r>
        <w:t>個別銘柄はもう少し我慢します</w:t>
      </w:r>
    </w:p>
    <w:p w14:paraId="05FD454D">
      <w:pPr>
        <w:pStyle w:val="11"/>
        <w:ind w:left="0"/>
      </w:pPr>
    </w:p>
    <w:p w14:paraId="1C159DE9">
      <w:pPr>
        <w:pStyle w:val="11"/>
        <w:spacing w:before="9"/>
        <w:ind w:left="0"/>
        <w:rPr>
          <w:sz w:val="12"/>
        </w:rPr>
      </w:pPr>
    </w:p>
    <w:p w14:paraId="3509A271">
      <w:pPr>
        <w:pStyle w:val="11"/>
      </w:pPr>
      <w:r>
        <w:t>谢谢你的好意</w:t>
      </w:r>
    </w:p>
    <w:p w14:paraId="1AE72F25">
      <w:pPr>
        <w:pStyle w:val="11"/>
        <w:spacing w:before="81"/>
      </w:pPr>
      <w:r>
        <w:rPr>
          <w:spacing w:val="-4"/>
        </w:rPr>
        <w:t xml:space="preserve">ご丁寧にありがとうございます </w:t>
      </w:r>
      <w:r>
        <w:t>m(*_</w:t>
      </w:r>
      <w:r>
        <w:rPr>
          <w:spacing w:val="-2"/>
        </w:rPr>
        <w:t xml:space="preserve"> </w:t>
      </w:r>
      <w:r>
        <w:t>_)m</w:t>
      </w:r>
    </w:p>
    <w:p w14:paraId="3480695D">
      <w:pPr>
        <w:pStyle w:val="11"/>
        <w:ind w:left="0"/>
      </w:pPr>
    </w:p>
    <w:p w14:paraId="48797EC7">
      <w:pPr>
        <w:pStyle w:val="11"/>
        <w:spacing w:before="9"/>
        <w:ind w:left="0"/>
        <w:rPr>
          <w:sz w:val="12"/>
        </w:rPr>
      </w:pPr>
    </w:p>
    <w:p w14:paraId="53CE1D60">
      <w:pPr>
        <w:pStyle w:val="11"/>
      </w:pPr>
      <w:r>
        <w:t>这个月会很难吧</w:t>
      </w:r>
    </w:p>
    <w:p w14:paraId="07974D9B">
      <w:pPr>
        <w:pStyle w:val="11"/>
        <w:spacing w:before="82"/>
      </w:pPr>
      <w:r>
        <w:t>今月は厳しいでしょうね</w:t>
      </w:r>
    </w:p>
    <w:p w14:paraId="23D8ED1B">
      <w:pPr>
        <w:pStyle w:val="11"/>
        <w:ind w:left="0"/>
      </w:pPr>
    </w:p>
    <w:p w14:paraId="2C714C66">
      <w:pPr>
        <w:pStyle w:val="11"/>
        <w:spacing w:before="8"/>
        <w:ind w:left="0"/>
        <w:rPr>
          <w:sz w:val="12"/>
        </w:rPr>
      </w:pPr>
    </w:p>
    <w:p w14:paraId="2CDEB478">
      <w:pPr>
        <w:pStyle w:val="11"/>
        <w:spacing w:before="1"/>
      </w:pPr>
      <w:r>
        <w:t>买进了一点</w:t>
      </w:r>
    </w:p>
    <w:p w14:paraId="167F1B6F">
      <w:pPr>
        <w:pStyle w:val="11"/>
        <w:spacing w:before="81"/>
      </w:pPr>
      <w:r>
        <w:t>少し買い注文入れました</w:t>
      </w:r>
    </w:p>
    <w:p w14:paraId="2F588D21">
      <w:pPr>
        <w:pStyle w:val="11"/>
        <w:ind w:left="0"/>
      </w:pPr>
    </w:p>
    <w:p w14:paraId="6131F976">
      <w:pPr>
        <w:pStyle w:val="11"/>
        <w:spacing w:before="9"/>
        <w:ind w:left="0"/>
        <w:rPr>
          <w:sz w:val="12"/>
        </w:rPr>
      </w:pPr>
    </w:p>
    <w:p w14:paraId="267FD8D4">
      <w:pPr>
        <w:pStyle w:val="11"/>
      </w:pPr>
      <w:r>
        <w:rPr>
          <w:spacing w:val="19"/>
          <w:w w:val="95"/>
        </w:rPr>
        <w:t xml:space="preserve">我在 </w:t>
      </w:r>
      <w:r>
        <w:rPr>
          <w:w w:val="95"/>
        </w:rPr>
        <w:t>8 月底最高点买进，所以补仓都会降低成本价</w:t>
      </w:r>
    </w:p>
    <w:p w14:paraId="57C44583">
      <w:pPr>
        <w:pStyle w:val="11"/>
        <w:spacing w:before="81"/>
      </w:pPr>
      <w:r>
        <w:rPr>
          <w:w w:val="95"/>
        </w:rPr>
        <w:t>私も</w:t>
      </w:r>
      <w:r>
        <w:rPr>
          <w:spacing w:val="166"/>
        </w:rPr>
        <w:t xml:space="preserve"> </w:t>
      </w:r>
      <w:r>
        <w:rPr>
          <w:w w:val="95"/>
        </w:rPr>
        <w:t>8</w:t>
      </w:r>
      <w:r>
        <w:rPr>
          <w:spacing w:val="161"/>
        </w:rPr>
        <w:t xml:space="preserve"> </w:t>
      </w:r>
      <w:r>
        <w:rPr>
          <w:spacing w:val="-3"/>
          <w:w w:val="95"/>
        </w:rPr>
        <w:t>月末の天井でイッキに買い足しちゃってるので、ドコデ追加しても基準価格下がるんですけどね。</w:t>
      </w:r>
    </w:p>
    <w:p w14:paraId="73CCA289">
      <w:pPr>
        <w:pStyle w:val="11"/>
        <w:ind w:left="0"/>
      </w:pPr>
    </w:p>
    <w:p w14:paraId="46BDDF62">
      <w:pPr>
        <w:pStyle w:val="11"/>
        <w:spacing w:before="9"/>
        <w:ind w:left="0"/>
        <w:rPr>
          <w:sz w:val="12"/>
        </w:rPr>
      </w:pPr>
    </w:p>
    <w:p w14:paraId="7856CCB9">
      <w:pPr>
        <w:pStyle w:val="11"/>
      </w:pPr>
      <w:r>
        <w:t>心情会变得轻松</w:t>
      </w:r>
    </w:p>
    <w:p w14:paraId="35EC90B2">
      <w:pPr>
        <w:pStyle w:val="11"/>
        <w:spacing w:before="82"/>
      </w:pPr>
      <w:r>
        <w:t>気持ちが楽になります。</w:t>
      </w:r>
    </w:p>
    <w:p w14:paraId="194CDCB8">
      <w:pPr>
        <w:pStyle w:val="11"/>
        <w:ind w:left="0"/>
      </w:pPr>
    </w:p>
    <w:p w14:paraId="38435A08">
      <w:pPr>
        <w:pStyle w:val="11"/>
        <w:ind w:left="0"/>
      </w:pPr>
    </w:p>
    <w:p w14:paraId="5BBE7468">
      <w:pPr>
        <w:pStyle w:val="11"/>
        <w:ind w:left="0"/>
        <w:rPr>
          <w:sz w:val="19"/>
        </w:rPr>
      </w:pPr>
    </w:p>
    <w:p w14:paraId="664C32AE">
      <w:pPr>
        <w:pStyle w:val="11"/>
      </w:pPr>
      <w:r>
        <w:t>从某种意义上来说，暴跌之后更容易反弹从而盈利</w:t>
      </w:r>
    </w:p>
    <w:p w14:paraId="44E910F1">
      <w:pPr>
        <w:pStyle w:val="11"/>
        <w:spacing w:before="82"/>
      </w:pPr>
      <w:r>
        <w:t>そういう意味では、暴落してからの復活のほうが最終的には儲かるんですよね</w:t>
      </w:r>
    </w:p>
    <w:p w14:paraId="50A23709">
      <w:pPr>
        <w:pStyle w:val="11"/>
        <w:ind w:left="0"/>
      </w:pPr>
    </w:p>
    <w:p w14:paraId="2DF8A625">
      <w:pPr>
        <w:pStyle w:val="11"/>
        <w:spacing w:before="9"/>
        <w:ind w:left="0"/>
        <w:rPr>
          <w:sz w:val="12"/>
        </w:rPr>
      </w:pPr>
    </w:p>
    <w:p w14:paraId="4EE2058E">
      <w:pPr>
        <w:pStyle w:val="11"/>
      </w:pPr>
      <w:r>
        <w:t>准备加杠杆了</w:t>
      </w:r>
    </w:p>
    <w:p w14:paraId="4E637A0B">
      <w:pPr>
        <w:pStyle w:val="11"/>
        <w:spacing w:before="81"/>
      </w:pPr>
      <w:r>
        <w:t>レバの準備が必要ですね</w:t>
      </w:r>
    </w:p>
    <w:p w14:paraId="2022DB76">
      <w:pPr>
        <w:pStyle w:val="11"/>
        <w:ind w:left="0"/>
      </w:pPr>
    </w:p>
    <w:p w14:paraId="271425D7">
      <w:pPr>
        <w:pStyle w:val="11"/>
        <w:spacing w:before="9"/>
        <w:ind w:left="0"/>
        <w:rPr>
          <w:sz w:val="12"/>
        </w:rPr>
      </w:pPr>
    </w:p>
    <w:p w14:paraId="1E66FF1B">
      <w:pPr>
        <w:pStyle w:val="11"/>
      </w:pPr>
      <w:r>
        <w:t>在意日经指数今天的走势</w:t>
      </w:r>
    </w:p>
    <w:p w14:paraId="6FACE8F5">
      <w:pPr>
        <w:pStyle w:val="11"/>
        <w:spacing w:before="82"/>
      </w:pPr>
      <w:r>
        <w:t>今日の日経の動きが気になります。</w:t>
      </w:r>
    </w:p>
    <w:p w14:paraId="6FDD7DA1">
      <w:pPr>
        <w:pStyle w:val="11"/>
        <w:ind w:left="0"/>
      </w:pPr>
    </w:p>
    <w:p w14:paraId="0FAB19B3">
      <w:pPr>
        <w:pStyle w:val="11"/>
        <w:spacing w:before="8"/>
        <w:ind w:left="0"/>
        <w:rPr>
          <w:sz w:val="12"/>
        </w:rPr>
      </w:pPr>
    </w:p>
    <w:p w14:paraId="0911C0E4">
      <w:pPr>
        <w:pStyle w:val="11"/>
        <w:spacing w:before="1"/>
      </w:pPr>
      <w:r>
        <w:t>日经指数均线走低，但是现在起来了一点</w:t>
      </w:r>
    </w:p>
    <w:p w14:paraId="00CDACDF">
      <w:pPr>
        <w:pStyle w:val="11"/>
        <w:spacing w:before="81"/>
      </w:pPr>
      <w:r>
        <w:t>日経平均下がってますけどちょっと戻ってきましたね</w:t>
      </w:r>
    </w:p>
    <w:p w14:paraId="5AF48016">
      <w:pPr>
        <w:pStyle w:val="11"/>
        <w:ind w:left="0"/>
      </w:pPr>
    </w:p>
    <w:p w14:paraId="627F5FE6">
      <w:pPr>
        <w:pStyle w:val="11"/>
        <w:spacing w:before="9"/>
        <w:ind w:left="0"/>
        <w:rPr>
          <w:sz w:val="12"/>
        </w:rPr>
      </w:pPr>
    </w:p>
    <w:p w14:paraId="14244ED7">
      <w:pPr>
        <w:pStyle w:val="11"/>
      </w:pPr>
      <w:r>
        <w:t>所有股票都卖了</w:t>
      </w:r>
    </w:p>
    <w:p w14:paraId="1AD085CF">
      <w:pPr>
        <w:pStyle w:val="11"/>
        <w:spacing w:before="81"/>
      </w:pPr>
      <w:r>
        <w:t>全ての株売りました。</w:t>
      </w:r>
    </w:p>
    <w:p w14:paraId="010E0DAB">
      <w:pPr>
        <w:pStyle w:val="11"/>
        <w:ind w:left="0"/>
      </w:pPr>
    </w:p>
    <w:p w14:paraId="39F7F513">
      <w:pPr>
        <w:pStyle w:val="11"/>
        <w:spacing w:before="9"/>
        <w:ind w:left="0"/>
        <w:rPr>
          <w:sz w:val="12"/>
        </w:rPr>
      </w:pPr>
    </w:p>
    <w:p w14:paraId="27EDD18E">
      <w:pPr>
        <w:pStyle w:val="11"/>
        <w:spacing w:line="324" w:lineRule="auto"/>
        <w:ind w:right="6635"/>
      </w:pPr>
      <w:r>
        <w:rPr>
          <w:spacing w:val="-4"/>
        </w:rPr>
        <w:t>道琼斯 真是惨不忍睹啊</w:t>
      </w:r>
      <w:r>
        <w:t>ダウ悲惨やなぁ</w:t>
      </w:r>
    </w:p>
    <w:p w14:paraId="6AA2B038">
      <w:pPr>
        <w:pStyle w:val="11"/>
        <w:spacing w:before="6"/>
        <w:ind w:left="0"/>
        <w:rPr>
          <w:sz w:val="24"/>
        </w:rPr>
      </w:pPr>
    </w:p>
    <w:p w14:paraId="7D73E6AC">
      <w:pPr>
        <w:pStyle w:val="11"/>
      </w:pPr>
      <w:r>
        <w:t>早上好</w:t>
      </w:r>
    </w:p>
    <w:p w14:paraId="40030739">
      <w:pPr>
        <w:pStyle w:val="11"/>
        <w:spacing w:before="82"/>
      </w:pPr>
      <w:r>
        <w:t>おはようございまーす</w:t>
      </w:r>
    </w:p>
    <w:p w14:paraId="4963C7B5">
      <w:pPr>
        <w:spacing w:after="0"/>
        <w:sectPr>
          <w:pgSz w:w="11910" w:h="16840"/>
          <w:pgMar w:top="1580" w:right="1580" w:bottom="280" w:left="1620" w:header="720" w:footer="720" w:gutter="0"/>
          <w:cols w:space="720" w:num="1"/>
        </w:sectPr>
      </w:pPr>
    </w:p>
    <w:p w14:paraId="25661A14">
      <w:pPr>
        <w:pStyle w:val="11"/>
        <w:spacing w:before="64"/>
      </w:pPr>
      <w:r>
        <w:t>似乎日高也稳步上涨</w:t>
      </w:r>
    </w:p>
    <w:p w14:paraId="3FE07C58">
      <w:pPr>
        <w:pStyle w:val="11"/>
        <w:spacing w:before="81"/>
      </w:pPr>
      <w:r>
        <w:t>ハイデイ日高も堅調そうに動きそう</w:t>
      </w:r>
    </w:p>
    <w:p w14:paraId="6289A260">
      <w:pPr>
        <w:pStyle w:val="11"/>
        <w:ind w:left="0"/>
      </w:pPr>
    </w:p>
    <w:p w14:paraId="34327ECC">
      <w:pPr>
        <w:pStyle w:val="11"/>
        <w:spacing w:before="9"/>
        <w:ind w:left="0"/>
        <w:rPr>
          <w:sz w:val="12"/>
        </w:rPr>
      </w:pPr>
    </w:p>
    <w:p w14:paraId="757B52CD">
      <w:pPr>
        <w:pStyle w:val="11"/>
      </w:pPr>
      <w:r>
        <w:t>今天会跌吗？</w:t>
      </w:r>
    </w:p>
    <w:p w14:paraId="4248F9A9">
      <w:pPr>
        <w:pStyle w:val="11"/>
        <w:spacing w:before="81"/>
      </w:pPr>
      <w:r>
        <w:t>今日は下げかな…</w:t>
      </w:r>
    </w:p>
    <w:p w14:paraId="0D7D1E9F">
      <w:pPr>
        <w:pStyle w:val="11"/>
        <w:ind w:left="0"/>
      </w:pPr>
    </w:p>
    <w:p w14:paraId="27989B54">
      <w:pPr>
        <w:pStyle w:val="11"/>
        <w:spacing w:before="9"/>
        <w:ind w:left="0"/>
        <w:rPr>
          <w:sz w:val="12"/>
        </w:rPr>
      </w:pPr>
    </w:p>
    <w:p w14:paraId="62570439">
      <w:pPr>
        <w:pStyle w:val="11"/>
      </w:pPr>
      <w:r>
        <w:t>想听听的你意见</w:t>
      </w:r>
    </w:p>
    <w:p w14:paraId="631915CE">
      <w:pPr>
        <w:pStyle w:val="11"/>
        <w:spacing w:before="82"/>
      </w:pPr>
      <w:r>
        <w:t>意見と聞きたいだけなんですけど…</w:t>
      </w:r>
    </w:p>
    <w:p w14:paraId="11059F21">
      <w:pPr>
        <w:pStyle w:val="11"/>
        <w:ind w:left="0"/>
      </w:pPr>
    </w:p>
    <w:p w14:paraId="7C71C225">
      <w:pPr>
        <w:pStyle w:val="11"/>
        <w:spacing w:before="8"/>
        <w:ind w:left="0"/>
        <w:rPr>
          <w:sz w:val="12"/>
        </w:rPr>
      </w:pPr>
    </w:p>
    <w:p w14:paraId="3BCF2675">
      <w:pPr>
        <w:pStyle w:val="11"/>
        <w:spacing w:before="1"/>
      </w:pPr>
      <w:r>
        <w:t>我觉得不太适合做长线投资</w:t>
      </w:r>
    </w:p>
    <w:p w14:paraId="7C94CFAF">
      <w:pPr>
        <w:pStyle w:val="11"/>
        <w:spacing w:before="81"/>
      </w:pPr>
      <w:r>
        <w:t>長期投資にはあまり向かないのかなと思います</w:t>
      </w:r>
    </w:p>
    <w:p w14:paraId="6A513E3C">
      <w:pPr>
        <w:pStyle w:val="11"/>
        <w:ind w:left="0"/>
      </w:pPr>
    </w:p>
    <w:p w14:paraId="3FEA9B98">
      <w:pPr>
        <w:pStyle w:val="11"/>
        <w:spacing w:before="9"/>
        <w:ind w:left="0"/>
        <w:rPr>
          <w:sz w:val="12"/>
        </w:rPr>
      </w:pPr>
    </w:p>
    <w:p w14:paraId="13DDEDE1">
      <w:pPr>
        <w:pStyle w:val="11"/>
      </w:pPr>
      <w:r>
        <w:t>今天也请多多关照</w:t>
      </w:r>
    </w:p>
    <w:p w14:paraId="5CD9E671">
      <w:pPr>
        <w:pStyle w:val="11"/>
        <w:spacing w:before="81"/>
      </w:pPr>
      <w:r>
        <w:t>今日もよろしくお願い致します</w:t>
      </w:r>
    </w:p>
    <w:p w14:paraId="51C5E284">
      <w:pPr>
        <w:pStyle w:val="11"/>
        <w:ind w:left="0"/>
      </w:pPr>
    </w:p>
    <w:p w14:paraId="3F7E6454">
      <w:pPr>
        <w:pStyle w:val="11"/>
        <w:spacing w:before="9"/>
        <w:ind w:left="0"/>
        <w:rPr>
          <w:sz w:val="12"/>
        </w:rPr>
      </w:pPr>
    </w:p>
    <w:p w14:paraId="1EFA9513">
      <w:pPr>
        <w:pStyle w:val="11"/>
      </w:pPr>
      <w:r>
        <w:t>感谢你的回答</w:t>
      </w:r>
    </w:p>
    <w:p w14:paraId="74834D27">
      <w:pPr>
        <w:pStyle w:val="11"/>
        <w:spacing w:before="82"/>
      </w:pPr>
      <w:r>
        <w:t>お返事ありがとうございます。</w:t>
      </w:r>
    </w:p>
    <w:p w14:paraId="6A9D40BA">
      <w:pPr>
        <w:pStyle w:val="11"/>
        <w:ind w:left="0"/>
      </w:pPr>
    </w:p>
    <w:p w14:paraId="35939E1E">
      <w:pPr>
        <w:pStyle w:val="11"/>
        <w:spacing w:before="9"/>
        <w:ind w:left="0"/>
        <w:rPr>
          <w:sz w:val="12"/>
        </w:rPr>
      </w:pPr>
    </w:p>
    <w:p w14:paraId="43F10D89">
      <w:pPr>
        <w:pStyle w:val="11"/>
      </w:pPr>
      <w:r>
        <w:t>等早盘全部卖掉吧</w:t>
      </w:r>
    </w:p>
    <w:p w14:paraId="6D682DE7">
      <w:pPr>
        <w:pStyle w:val="11"/>
        <w:spacing w:before="81"/>
      </w:pPr>
      <w:r>
        <w:t>朝の売りが終わるの待ちましよう</w:t>
      </w:r>
    </w:p>
    <w:p w14:paraId="7A402472">
      <w:pPr>
        <w:pStyle w:val="11"/>
        <w:ind w:left="0"/>
      </w:pPr>
    </w:p>
    <w:p w14:paraId="270F064F">
      <w:pPr>
        <w:pStyle w:val="11"/>
        <w:spacing w:before="9"/>
        <w:ind w:left="0"/>
        <w:rPr>
          <w:sz w:val="12"/>
        </w:rPr>
      </w:pPr>
    </w:p>
    <w:p w14:paraId="180DF38F">
      <w:pPr>
        <w:pStyle w:val="11"/>
      </w:pPr>
      <w:r>
        <w:t>不太想追加新的仓位，观望一下吧。。</w:t>
      </w:r>
    </w:p>
    <w:p w14:paraId="3B792873">
      <w:pPr>
        <w:pStyle w:val="11"/>
        <w:spacing w:before="82"/>
      </w:pPr>
      <w:r>
        <w:t>新規で追加しようという意欲が削がれて、しばらく様子見しかしてない。。</w:t>
      </w:r>
    </w:p>
    <w:p w14:paraId="157FE88A">
      <w:pPr>
        <w:pStyle w:val="11"/>
        <w:ind w:left="0"/>
      </w:pPr>
    </w:p>
    <w:p w14:paraId="0CF12406">
      <w:pPr>
        <w:pStyle w:val="11"/>
        <w:spacing w:before="8"/>
        <w:ind w:left="0"/>
        <w:rPr>
          <w:sz w:val="12"/>
        </w:rPr>
      </w:pPr>
    </w:p>
    <w:p w14:paraId="1F441CE1">
      <w:pPr>
        <w:pStyle w:val="11"/>
        <w:spacing w:line="324" w:lineRule="auto"/>
        <w:ind w:right="6545"/>
      </w:pPr>
      <w:r>
        <w:rPr>
          <w:spacing w:val="-1"/>
        </w:rPr>
        <w:t>可以的</w:t>
      </w:r>
      <w:r>
        <w:t>（赞同前者说法）</w:t>
      </w:r>
      <w:r>
        <w:rPr>
          <w:spacing w:val="-87"/>
        </w:rPr>
        <w:t xml:space="preserve"> </w:t>
      </w:r>
      <w:r>
        <w:t>てすよねーーーー</w:t>
      </w:r>
    </w:p>
    <w:p w14:paraId="2AEA05BA">
      <w:pPr>
        <w:pStyle w:val="11"/>
        <w:spacing w:before="6"/>
        <w:ind w:left="0"/>
        <w:rPr>
          <w:sz w:val="24"/>
        </w:rPr>
      </w:pPr>
    </w:p>
    <w:p w14:paraId="3F00B603">
      <w:pPr>
        <w:pStyle w:val="11"/>
      </w:pPr>
      <w:r>
        <w:t>因为日经指数有点起色，所以关注后续走势</w:t>
      </w:r>
    </w:p>
    <w:p w14:paraId="59C873C8">
      <w:pPr>
        <w:pStyle w:val="11"/>
        <w:spacing w:before="82"/>
      </w:pPr>
      <w:r>
        <w:t>ちょっと、日経リバってるので、このあとの展開に注目ですね</w:t>
      </w:r>
    </w:p>
    <w:p w14:paraId="470DA625">
      <w:pPr>
        <w:pStyle w:val="11"/>
        <w:ind w:left="0"/>
      </w:pPr>
    </w:p>
    <w:p w14:paraId="39E28F21">
      <w:pPr>
        <w:pStyle w:val="11"/>
        <w:spacing w:before="8"/>
        <w:ind w:left="0"/>
        <w:rPr>
          <w:sz w:val="12"/>
        </w:rPr>
      </w:pPr>
    </w:p>
    <w:p w14:paraId="58977291">
      <w:pPr>
        <w:pStyle w:val="11"/>
        <w:spacing w:before="1"/>
      </w:pPr>
      <w:r>
        <w:t>我很担心哦，真的</w:t>
      </w:r>
    </w:p>
    <w:p w14:paraId="48359E4E">
      <w:pPr>
        <w:pStyle w:val="11"/>
        <w:spacing w:before="81"/>
      </w:pPr>
      <w:r>
        <w:t>心配してましたよ！ほんとうに。</w:t>
      </w:r>
    </w:p>
    <w:p w14:paraId="2C965957">
      <w:pPr>
        <w:pStyle w:val="11"/>
        <w:ind w:left="0"/>
      </w:pPr>
    </w:p>
    <w:p w14:paraId="6E127250">
      <w:pPr>
        <w:pStyle w:val="11"/>
        <w:spacing w:before="9"/>
        <w:ind w:left="0"/>
        <w:rPr>
          <w:sz w:val="12"/>
        </w:rPr>
      </w:pPr>
    </w:p>
    <w:p w14:paraId="69FB7F5A">
      <w:pPr>
        <w:pStyle w:val="11"/>
      </w:pPr>
      <w:r>
        <w:t>虽然投资是自己的责任，但是亏太多了也有点承受不了</w:t>
      </w:r>
    </w:p>
    <w:p w14:paraId="35514E0A">
      <w:pPr>
        <w:pStyle w:val="11"/>
        <w:spacing w:before="81"/>
      </w:pPr>
      <w:r>
        <w:t>投資は自己責任なんであれですが損キリできる金額じゃない気はします</w:t>
      </w:r>
    </w:p>
    <w:p w14:paraId="7E27FE23">
      <w:pPr>
        <w:pStyle w:val="11"/>
        <w:ind w:left="0"/>
      </w:pPr>
    </w:p>
    <w:p w14:paraId="686B48A6">
      <w:pPr>
        <w:pStyle w:val="11"/>
        <w:spacing w:before="9"/>
        <w:ind w:left="0"/>
        <w:rPr>
          <w:sz w:val="12"/>
        </w:rPr>
      </w:pPr>
    </w:p>
    <w:p w14:paraId="0FD323D0">
      <w:pPr>
        <w:pStyle w:val="11"/>
      </w:pPr>
      <w:r>
        <w:t>会在支撑线反弹吧</w:t>
      </w:r>
    </w:p>
    <w:p w14:paraId="7C2EF7B4">
      <w:pPr>
        <w:pStyle w:val="11"/>
        <w:spacing w:before="82"/>
      </w:pPr>
      <w:r>
        <w:t>サポートラインで反発ですね</w:t>
      </w:r>
    </w:p>
    <w:p w14:paraId="027BDA1C">
      <w:pPr>
        <w:pStyle w:val="11"/>
        <w:ind w:left="0"/>
      </w:pPr>
    </w:p>
    <w:p w14:paraId="4B28C5F0">
      <w:pPr>
        <w:pStyle w:val="11"/>
        <w:spacing w:before="9"/>
        <w:ind w:left="0"/>
        <w:rPr>
          <w:sz w:val="12"/>
        </w:rPr>
      </w:pPr>
    </w:p>
    <w:p w14:paraId="632CE521">
      <w:pPr>
        <w:pStyle w:val="11"/>
      </w:pPr>
      <w:r>
        <w:t>安心工作</w:t>
      </w:r>
    </w:p>
    <w:p w14:paraId="457B9E8E">
      <w:pPr>
        <w:pStyle w:val="11"/>
        <w:spacing w:before="81"/>
      </w:pPr>
      <w:r>
        <w:t>安心して仕事行きます</w:t>
      </w:r>
    </w:p>
    <w:p w14:paraId="5E89144E">
      <w:pPr>
        <w:pStyle w:val="11"/>
        <w:ind w:left="0"/>
      </w:pPr>
    </w:p>
    <w:p w14:paraId="2F25B409">
      <w:pPr>
        <w:pStyle w:val="11"/>
        <w:spacing w:before="9"/>
        <w:ind w:left="0"/>
        <w:rPr>
          <w:sz w:val="12"/>
        </w:rPr>
      </w:pPr>
    </w:p>
    <w:p w14:paraId="6E52E60A">
      <w:pPr>
        <w:pStyle w:val="11"/>
      </w:pPr>
      <w:r>
        <w:t>祝贺你</w:t>
      </w:r>
    </w:p>
    <w:p w14:paraId="6CAD22DF">
      <w:pPr>
        <w:pStyle w:val="11"/>
        <w:spacing w:before="82"/>
      </w:pPr>
      <w:r>
        <w:t>おめでとうございます</w:t>
      </w:r>
    </w:p>
    <w:p w14:paraId="580149D9">
      <w:pPr>
        <w:spacing w:after="0"/>
        <w:sectPr>
          <w:pgSz w:w="11910" w:h="16840"/>
          <w:pgMar w:top="1400" w:right="1580" w:bottom="280" w:left="1620" w:header="720" w:footer="720" w:gutter="0"/>
          <w:cols w:space="720" w:num="1"/>
        </w:sectPr>
      </w:pPr>
    </w:p>
    <w:p w14:paraId="7446A1E5">
      <w:pPr>
        <w:pStyle w:val="11"/>
        <w:spacing w:before="5"/>
        <w:ind w:left="0"/>
        <w:rPr>
          <w:sz w:val="9"/>
        </w:rPr>
      </w:pPr>
    </w:p>
    <w:p w14:paraId="75DB9295">
      <w:pPr>
        <w:pStyle w:val="11"/>
        <w:spacing w:before="75"/>
      </w:pPr>
      <w:r>
        <w:t>我在想现在要不要再买一次</w:t>
      </w:r>
    </w:p>
    <w:p w14:paraId="620A7050">
      <w:pPr>
        <w:pStyle w:val="11"/>
        <w:spacing w:before="82"/>
      </w:pPr>
      <w:r>
        <w:t>今から再び買るのかなと思ってました</w:t>
      </w:r>
    </w:p>
    <w:p w14:paraId="23A4A8AA">
      <w:pPr>
        <w:pStyle w:val="11"/>
        <w:ind w:left="0"/>
      </w:pPr>
    </w:p>
    <w:p w14:paraId="4F3A8E92">
      <w:pPr>
        <w:pStyle w:val="11"/>
        <w:spacing w:before="8"/>
        <w:ind w:left="0"/>
        <w:rPr>
          <w:sz w:val="12"/>
        </w:rPr>
      </w:pPr>
    </w:p>
    <w:p w14:paraId="2B84F47B">
      <w:pPr>
        <w:pStyle w:val="11"/>
        <w:spacing w:before="1"/>
      </w:pPr>
      <w:r>
        <w:t>做短线股票的很难赚到钱，100</w:t>
      </w:r>
      <w:r>
        <w:rPr>
          <w:spacing w:val="-13"/>
        </w:rPr>
        <w:t xml:space="preserve"> 个人当中只有 </w:t>
      </w:r>
      <w:r>
        <w:t>10</w:t>
      </w:r>
      <w:r>
        <w:rPr>
          <w:spacing w:val="-9"/>
        </w:rPr>
        <w:t xml:space="preserve"> 个人能赚钱</w:t>
      </w:r>
    </w:p>
    <w:p w14:paraId="0589804F">
      <w:pPr>
        <w:pStyle w:val="11"/>
        <w:spacing w:before="81"/>
      </w:pPr>
      <w:r>
        <w:t>短期的な思考になると株式投資ではなかなかもうからないと思います。 短期売買で成功できるのは１</w:t>
      </w:r>
    </w:p>
    <w:p w14:paraId="0FAAD8DF">
      <w:pPr>
        <w:pStyle w:val="11"/>
        <w:spacing w:before="81"/>
      </w:pPr>
      <w:r>
        <w:t>００人中１０人いるかいないかです。</w:t>
      </w:r>
    </w:p>
    <w:p w14:paraId="6CE291BA">
      <w:pPr>
        <w:pStyle w:val="11"/>
        <w:ind w:left="0"/>
      </w:pPr>
    </w:p>
    <w:p w14:paraId="54C7E312">
      <w:pPr>
        <w:pStyle w:val="11"/>
        <w:spacing w:before="9"/>
        <w:ind w:left="0"/>
        <w:rPr>
          <w:sz w:val="12"/>
        </w:rPr>
      </w:pPr>
    </w:p>
    <w:p w14:paraId="7BA43CFA">
      <w:pPr>
        <w:pStyle w:val="11"/>
      </w:pPr>
      <w:r>
        <w:t>如果你想在股票投资赚到钱，就需要接受指导和独自学习。</w:t>
      </w:r>
    </w:p>
    <w:p w14:paraId="487FB521">
      <w:pPr>
        <w:pStyle w:val="11"/>
        <w:spacing w:before="82"/>
      </w:pPr>
      <w:r>
        <w:t>株式投資ももうかるようになるには教育を受ける＆独自で勉強する必要があるとおもいます。</w:t>
      </w:r>
    </w:p>
    <w:p w14:paraId="67A7DBA3">
      <w:pPr>
        <w:pStyle w:val="11"/>
        <w:ind w:left="0"/>
      </w:pPr>
    </w:p>
    <w:p w14:paraId="2B6018D4">
      <w:pPr>
        <w:pStyle w:val="11"/>
        <w:spacing w:before="8"/>
        <w:ind w:left="0"/>
        <w:rPr>
          <w:sz w:val="12"/>
        </w:rPr>
      </w:pPr>
    </w:p>
    <w:p w14:paraId="2A83E442">
      <w:pPr>
        <w:pStyle w:val="11"/>
        <w:spacing w:before="1" w:line="324" w:lineRule="auto"/>
        <w:ind w:right="6274"/>
      </w:pPr>
      <w:r>
        <w:rPr>
          <w:spacing w:val="-1"/>
        </w:rPr>
        <w:t>股票好可怕，一下子跌了-</w:t>
      </w:r>
      <w:r>
        <w:t>4%</w:t>
      </w:r>
      <w:r>
        <w:rPr>
          <w:spacing w:val="-87"/>
        </w:rPr>
        <w:t xml:space="preserve"> </w:t>
      </w:r>
      <w:r>
        <w:t>株怖い一気に-4%...</w:t>
      </w:r>
    </w:p>
    <w:p w14:paraId="0BEAAFD9">
      <w:pPr>
        <w:pStyle w:val="11"/>
        <w:spacing w:before="5"/>
        <w:ind w:left="0"/>
        <w:rPr>
          <w:sz w:val="24"/>
        </w:rPr>
      </w:pPr>
    </w:p>
    <w:p w14:paraId="6DEFB150">
      <w:pPr>
        <w:pStyle w:val="11"/>
        <w:spacing w:before="1"/>
      </w:pPr>
      <w:r>
        <w:t>因为消息面好，昨天上涨了太多</w:t>
      </w:r>
    </w:p>
    <w:p w14:paraId="2F8C4FEB">
      <w:pPr>
        <w:pStyle w:val="11"/>
        <w:spacing w:before="81"/>
      </w:pPr>
      <w:r>
        <w:t>昨日めっちゃ上がっていたので、利確と地合いでは…</w:t>
      </w:r>
    </w:p>
    <w:p w14:paraId="4A30050B">
      <w:pPr>
        <w:pStyle w:val="11"/>
        <w:ind w:left="0"/>
      </w:pPr>
    </w:p>
    <w:p w14:paraId="2958FBFA">
      <w:pPr>
        <w:pStyle w:val="11"/>
        <w:spacing w:before="9"/>
        <w:ind w:left="0"/>
        <w:rPr>
          <w:sz w:val="12"/>
        </w:rPr>
      </w:pPr>
    </w:p>
    <w:p w14:paraId="0DF3D75B">
      <w:pPr>
        <w:pStyle w:val="11"/>
        <w:spacing w:line="324" w:lineRule="auto"/>
        <w:ind w:right="6905"/>
      </w:pPr>
      <w:r>
        <w:t>这场雪崩太难受了</w:t>
      </w:r>
      <w:r>
        <w:rPr>
          <w:spacing w:val="1"/>
        </w:rPr>
        <w:t xml:space="preserve"> </w:t>
      </w:r>
      <w:r>
        <w:rPr>
          <w:spacing w:val="-1"/>
        </w:rPr>
        <w:t>この雪崩は辛いなぁ</w:t>
      </w:r>
    </w:p>
    <w:p w14:paraId="3222F27B">
      <w:pPr>
        <w:pStyle w:val="11"/>
        <w:spacing w:before="5"/>
        <w:ind w:left="0"/>
        <w:rPr>
          <w:sz w:val="24"/>
        </w:rPr>
      </w:pPr>
    </w:p>
    <w:p w14:paraId="05358A51">
      <w:pPr>
        <w:pStyle w:val="11"/>
        <w:spacing w:before="1"/>
      </w:pPr>
      <w:r>
        <w:t>不知道要跌到哪里，好痛苦</w:t>
      </w:r>
    </w:p>
    <w:p w14:paraId="090CEF92">
      <w:pPr>
        <w:pStyle w:val="11"/>
        <w:spacing w:before="81"/>
      </w:pPr>
      <w:r>
        <w:t>意味不明なくらい下げすぎつらい</w:t>
      </w:r>
    </w:p>
    <w:p w14:paraId="4F4FA92A">
      <w:pPr>
        <w:pStyle w:val="11"/>
        <w:ind w:left="0"/>
      </w:pPr>
    </w:p>
    <w:p w14:paraId="23326258">
      <w:pPr>
        <w:pStyle w:val="11"/>
        <w:spacing w:before="9"/>
        <w:ind w:left="0"/>
        <w:rPr>
          <w:sz w:val="12"/>
        </w:rPr>
      </w:pPr>
    </w:p>
    <w:p w14:paraId="0BB87902">
      <w:pPr>
        <w:pStyle w:val="11"/>
      </w:pPr>
      <w:r>
        <w:t>星期一开始反弹吗？</w:t>
      </w:r>
    </w:p>
    <w:p w14:paraId="4220350C">
      <w:pPr>
        <w:pStyle w:val="11"/>
        <w:spacing w:before="81"/>
      </w:pPr>
      <w:r>
        <w:t>月曜から反発するかなー</w:t>
      </w:r>
    </w:p>
    <w:p w14:paraId="5CCBC1B5">
      <w:pPr>
        <w:pStyle w:val="11"/>
        <w:spacing w:before="82"/>
      </w:pPr>
      <w:r>
        <w:t>今天也不稳定，可能要持续到下周</w:t>
      </w:r>
    </w:p>
    <w:p w14:paraId="55FFA0C5">
      <w:pPr>
        <w:pStyle w:val="11"/>
        <w:spacing w:before="81"/>
      </w:pPr>
      <w:r>
        <w:t>今日も不安定なので来週まで放置になりそう</w:t>
      </w:r>
    </w:p>
    <w:p w14:paraId="74AF01EE">
      <w:pPr>
        <w:pStyle w:val="11"/>
        <w:ind w:left="0"/>
      </w:pPr>
    </w:p>
    <w:p w14:paraId="4698D8A1">
      <w:pPr>
        <w:pStyle w:val="11"/>
        <w:spacing w:before="9"/>
        <w:ind w:left="0"/>
        <w:rPr>
          <w:sz w:val="12"/>
        </w:rPr>
      </w:pPr>
    </w:p>
    <w:p w14:paraId="6D441262">
      <w:pPr>
        <w:pStyle w:val="11"/>
        <w:spacing w:line="324" w:lineRule="auto"/>
        <w:ind w:right="6905"/>
      </w:pPr>
      <w:r>
        <w:t>没想到会跌这么多</w:t>
      </w:r>
      <w:r>
        <w:rPr>
          <w:spacing w:val="1"/>
        </w:rPr>
        <w:t xml:space="preserve"> </w:t>
      </w:r>
      <w:r>
        <w:rPr>
          <w:spacing w:val="-1"/>
        </w:rPr>
        <w:t>こんな下がるとは。</w:t>
      </w:r>
    </w:p>
    <w:p w14:paraId="0EC898AE">
      <w:pPr>
        <w:pStyle w:val="11"/>
        <w:spacing w:before="6"/>
        <w:ind w:left="0"/>
        <w:rPr>
          <w:sz w:val="24"/>
        </w:rPr>
      </w:pPr>
    </w:p>
    <w:p w14:paraId="6B69CF9B">
      <w:pPr>
        <w:pStyle w:val="11"/>
        <w:spacing w:line="324" w:lineRule="auto"/>
        <w:ind w:right="1505"/>
      </w:pPr>
      <w:r>
        <w:rPr>
          <w:spacing w:val="-5"/>
        </w:rPr>
        <w:t xml:space="preserve">在早上开盘竞价阶段就买了 </w:t>
      </w:r>
      <w:r>
        <w:t>1357（1357</w:t>
      </w:r>
      <w:r>
        <w:rPr>
          <w:spacing w:val="-16"/>
        </w:rPr>
        <w:t xml:space="preserve"> 是和日经 </w:t>
      </w:r>
      <w:r>
        <w:t>225</w:t>
      </w:r>
      <w:r>
        <w:rPr>
          <w:spacing w:val="-15"/>
        </w:rPr>
        <w:t xml:space="preserve"> 反向运动的 </w:t>
      </w:r>
      <w:r>
        <w:t>ETF</w:t>
      </w:r>
      <w:r>
        <w:rPr>
          <w:spacing w:val="-8"/>
        </w:rPr>
        <w:t xml:space="preserve">，类似的 有 </w:t>
      </w:r>
      <w:r>
        <w:t>1570）</w:t>
      </w:r>
      <w:r>
        <w:rPr>
          <w:spacing w:val="-87"/>
        </w:rPr>
        <w:t xml:space="preserve"> </w:t>
      </w:r>
      <w:r>
        <w:t>1357</w:t>
      </w:r>
      <w:r>
        <w:rPr>
          <w:spacing w:val="-7"/>
        </w:rPr>
        <w:t xml:space="preserve"> 寄りで買ったよ！</w:t>
      </w:r>
    </w:p>
    <w:p w14:paraId="529CE0B9">
      <w:pPr>
        <w:pStyle w:val="11"/>
        <w:spacing w:before="6"/>
        <w:ind w:left="0"/>
        <w:rPr>
          <w:sz w:val="24"/>
        </w:rPr>
      </w:pPr>
    </w:p>
    <w:p w14:paraId="44D2DC70">
      <w:pPr>
        <w:pStyle w:val="11"/>
      </w:pPr>
      <w:r>
        <w:rPr>
          <w:spacing w:val="-12"/>
        </w:rPr>
        <w:t xml:space="preserve">又买了 </w:t>
      </w:r>
      <w:r>
        <w:t>1357</w:t>
      </w:r>
      <w:r>
        <w:rPr>
          <w:spacing w:val="-12"/>
        </w:rPr>
        <w:t xml:space="preserve">，涨了 </w:t>
      </w:r>
      <w:r>
        <w:t>10</w:t>
      </w:r>
      <w:r>
        <w:rPr>
          <w:spacing w:val="-16"/>
        </w:rPr>
        <w:t xml:space="preserve"> 日元</w:t>
      </w:r>
    </w:p>
    <w:p w14:paraId="2CB70FC0">
      <w:pPr>
        <w:pStyle w:val="11"/>
        <w:spacing w:before="81"/>
      </w:pPr>
      <w:r>
        <w:t>1357</w:t>
      </w:r>
      <w:r>
        <w:rPr>
          <w:spacing w:val="-8"/>
        </w:rPr>
        <w:t xml:space="preserve"> 同じくかった </w:t>
      </w:r>
      <w:r>
        <w:t>10</w:t>
      </w:r>
      <w:r>
        <w:rPr>
          <w:spacing w:val="-9"/>
        </w:rPr>
        <w:t xml:space="preserve"> 円プラス！</w:t>
      </w:r>
    </w:p>
    <w:p w14:paraId="22A9EE24">
      <w:pPr>
        <w:pStyle w:val="11"/>
        <w:ind w:left="0"/>
      </w:pPr>
    </w:p>
    <w:p w14:paraId="346DA229">
      <w:pPr>
        <w:pStyle w:val="11"/>
        <w:spacing w:before="9"/>
        <w:ind w:left="0"/>
        <w:rPr>
          <w:sz w:val="12"/>
        </w:rPr>
      </w:pPr>
    </w:p>
    <w:p w14:paraId="42669325">
      <w:pPr>
        <w:pStyle w:val="11"/>
      </w:pPr>
      <w:r>
        <w:t>我也去买一点</w:t>
      </w:r>
    </w:p>
    <w:p w14:paraId="4A883F69">
      <w:pPr>
        <w:pStyle w:val="11"/>
        <w:spacing w:before="82" w:line="324" w:lineRule="auto"/>
        <w:ind w:right="6545"/>
      </w:pPr>
      <w:r>
        <w:rPr>
          <w:spacing w:val="-1"/>
        </w:rPr>
        <w:t>ちょっと買ってきます！</w:t>
      </w:r>
      <w:r>
        <w:rPr>
          <w:spacing w:val="-87"/>
        </w:rPr>
        <w:t xml:space="preserve"> </w:t>
      </w:r>
      <w:r>
        <w:rPr>
          <w:spacing w:val="-5"/>
          <w:w w:val="95"/>
        </w:rPr>
        <w:t xml:space="preserve">为什么 </w:t>
      </w:r>
      <w:r>
        <w:rPr>
          <w:w w:val="95"/>
        </w:rPr>
        <w:t>0550</w:t>
      </w:r>
      <w:r>
        <w:rPr>
          <w:spacing w:val="-5"/>
          <w:w w:val="95"/>
        </w:rPr>
        <w:t xml:space="preserve"> 涨这么高？</w:t>
      </w:r>
    </w:p>
    <w:p w14:paraId="5CDA9C94">
      <w:pPr>
        <w:pStyle w:val="11"/>
        <w:spacing w:before="1"/>
      </w:pPr>
      <w:r>
        <w:rPr>
          <w:w w:val="95"/>
        </w:rPr>
        <w:t>0550</w:t>
      </w:r>
      <w:r>
        <w:rPr>
          <w:spacing w:val="101"/>
        </w:rPr>
        <w:t xml:space="preserve"> </w:t>
      </w:r>
      <w:r>
        <w:rPr>
          <w:w w:val="95"/>
        </w:rPr>
        <w:t>ってなんでこんなに上がってるんでしょうか？</w:t>
      </w:r>
    </w:p>
    <w:p w14:paraId="54742665">
      <w:pPr>
        <w:pStyle w:val="11"/>
        <w:ind w:left="0"/>
      </w:pPr>
    </w:p>
    <w:p w14:paraId="7DC9609D">
      <w:pPr>
        <w:pStyle w:val="11"/>
        <w:spacing w:before="9"/>
        <w:ind w:left="0"/>
        <w:rPr>
          <w:sz w:val="12"/>
        </w:rPr>
      </w:pPr>
    </w:p>
    <w:p w14:paraId="27EE3DC8">
      <w:pPr>
        <w:pStyle w:val="11"/>
      </w:pPr>
      <w:r>
        <w:t>太期待了</w:t>
      </w:r>
    </w:p>
    <w:p w14:paraId="2874AE36">
      <w:pPr>
        <w:pStyle w:val="11"/>
        <w:spacing w:before="81"/>
      </w:pPr>
      <w:r>
        <w:t>たのしみすぎる！</w:t>
      </w:r>
    </w:p>
    <w:p w14:paraId="77672D29">
      <w:pPr>
        <w:spacing w:after="0"/>
        <w:sectPr>
          <w:pgSz w:w="11910" w:h="16840"/>
          <w:pgMar w:top="1580" w:right="1580" w:bottom="280" w:left="1620" w:header="720" w:footer="720" w:gutter="0"/>
          <w:cols w:space="720" w:num="1"/>
        </w:sectPr>
      </w:pPr>
    </w:p>
    <w:p w14:paraId="348C93FD">
      <w:pPr>
        <w:pStyle w:val="11"/>
        <w:spacing w:before="5"/>
        <w:ind w:left="0"/>
        <w:rPr>
          <w:sz w:val="9"/>
        </w:rPr>
      </w:pPr>
    </w:p>
    <w:p w14:paraId="0E10C5BE">
      <w:pPr>
        <w:pStyle w:val="11"/>
        <w:spacing w:before="75"/>
      </w:pPr>
      <w:r>
        <w:t>那么，这只是一时性的暴涨</w:t>
      </w:r>
    </w:p>
    <w:p w14:paraId="3C07A24E">
      <w:pPr>
        <w:pStyle w:val="11"/>
        <w:spacing w:before="82"/>
      </w:pPr>
      <w:r>
        <w:t>では、一時的な急騰となりそうですね。</w:t>
      </w:r>
    </w:p>
    <w:p w14:paraId="7D2552C5">
      <w:pPr>
        <w:pStyle w:val="11"/>
        <w:ind w:left="0"/>
      </w:pPr>
    </w:p>
    <w:p w14:paraId="4741EEFF">
      <w:pPr>
        <w:pStyle w:val="11"/>
        <w:spacing w:before="8"/>
        <w:ind w:left="0"/>
        <w:rPr>
          <w:sz w:val="12"/>
        </w:rPr>
      </w:pPr>
    </w:p>
    <w:p w14:paraId="406BB1CD">
      <w:pPr>
        <w:pStyle w:val="11"/>
        <w:spacing w:before="1"/>
      </w:pPr>
      <w:r>
        <w:t>没有那么大的影响吧</w:t>
      </w:r>
    </w:p>
    <w:p w14:paraId="018D9EAA">
      <w:pPr>
        <w:pStyle w:val="11"/>
        <w:spacing w:before="81"/>
      </w:pPr>
      <w:r>
        <w:t>そんなに影響しませんかね</w:t>
      </w:r>
    </w:p>
    <w:p w14:paraId="6EB1DA4B">
      <w:pPr>
        <w:pStyle w:val="11"/>
        <w:ind w:left="0"/>
      </w:pPr>
    </w:p>
    <w:p w14:paraId="71438AF9">
      <w:pPr>
        <w:pStyle w:val="11"/>
        <w:spacing w:before="9"/>
        <w:ind w:left="0"/>
        <w:rPr>
          <w:sz w:val="12"/>
        </w:rPr>
      </w:pPr>
    </w:p>
    <w:p w14:paraId="029F24E7">
      <w:pPr>
        <w:pStyle w:val="11"/>
        <w:spacing w:line="324" w:lineRule="auto"/>
        <w:ind w:right="7445"/>
      </w:pPr>
      <w:r>
        <w:t>让我很意外</w:t>
      </w:r>
      <w:r>
        <w:rPr>
          <w:spacing w:val="1"/>
        </w:rPr>
        <w:t xml:space="preserve"> </w:t>
      </w:r>
      <w:r>
        <w:rPr>
          <w:spacing w:val="-1"/>
        </w:rPr>
        <w:t>それ意外です</w:t>
      </w:r>
    </w:p>
    <w:p w14:paraId="62DCC099">
      <w:pPr>
        <w:pStyle w:val="11"/>
        <w:spacing w:before="6"/>
        <w:ind w:left="0"/>
        <w:rPr>
          <w:sz w:val="24"/>
        </w:rPr>
      </w:pPr>
    </w:p>
    <w:p w14:paraId="6045952D">
      <w:pPr>
        <w:pStyle w:val="11"/>
      </w:pPr>
      <w:r>
        <w:t>我还以为要重新买呢</w:t>
      </w:r>
    </w:p>
    <w:p w14:paraId="474E4A2E">
      <w:pPr>
        <w:pStyle w:val="11"/>
        <w:spacing w:before="81"/>
      </w:pPr>
      <w:r>
        <w:t>買い直すとかするのかと思ってました！</w:t>
      </w:r>
    </w:p>
    <w:p w14:paraId="78E2C7EA">
      <w:pPr>
        <w:pStyle w:val="11"/>
        <w:ind w:left="0"/>
      </w:pPr>
    </w:p>
    <w:p w14:paraId="4830BFF2">
      <w:pPr>
        <w:pStyle w:val="11"/>
        <w:spacing w:before="9"/>
        <w:ind w:left="0"/>
        <w:rPr>
          <w:sz w:val="12"/>
        </w:rPr>
      </w:pPr>
    </w:p>
    <w:p w14:paraId="46FA2148">
      <w:pPr>
        <w:pStyle w:val="11"/>
      </w:pPr>
      <w:r>
        <w:t>卖掉一点，买太多会有很大的压力</w:t>
      </w:r>
    </w:p>
    <w:p w14:paraId="3B8F46BD">
      <w:pPr>
        <w:pStyle w:val="11"/>
        <w:spacing w:before="82"/>
      </w:pPr>
      <w:r>
        <w:t>一度売っちゃいましょ！購入額が大きいとメンタル的にきますよねー</w:t>
      </w:r>
    </w:p>
    <w:p w14:paraId="313A7974">
      <w:pPr>
        <w:pStyle w:val="11"/>
        <w:ind w:left="0"/>
      </w:pPr>
    </w:p>
    <w:p w14:paraId="1E1DFF44">
      <w:pPr>
        <w:pStyle w:val="11"/>
        <w:spacing w:before="8"/>
        <w:ind w:left="0"/>
        <w:rPr>
          <w:sz w:val="12"/>
        </w:rPr>
      </w:pPr>
    </w:p>
    <w:p w14:paraId="38B4E881">
      <w:pPr>
        <w:pStyle w:val="11"/>
        <w:spacing w:before="1" w:line="324" w:lineRule="auto"/>
        <w:ind w:right="7085"/>
      </w:pPr>
      <w:r>
        <w:rPr>
          <w:spacing w:val="-1"/>
        </w:rPr>
        <w:t>你现在多大年纪？</w:t>
      </w:r>
      <w:r>
        <w:rPr>
          <w:spacing w:val="-87"/>
        </w:rPr>
        <w:t xml:space="preserve"> </w:t>
      </w:r>
      <w:r>
        <w:rPr>
          <w:spacing w:val="-1"/>
        </w:rPr>
        <w:t>今は何歳ですか？</w:t>
      </w:r>
    </w:p>
    <w:p w14:paraId="6A45FF01">
      <w:pPr>
        <w:pStyle w:val="11"/>
        <w:spacing w:before="5"/>
        <w:ind w:left="0"/>
        <w:rPr>
          <w:sz w:val="24"/>
        </w:rPr>
      </w:pPr>
    </w:p>
    <w:p w14:paraId="692D5128">
      <w:pPr>
        <w:pStyle w:val="11"/>
      </w:pPr>
      <w:r>
        <w:t>打扰一下，请允许我问一个问题。</w:t>
      </w:r>
    </w:p>
    <w:p w14:paraId="202D8947">
      <w:pPr>
        <w:pStyle w:val="11"/>
        <w:spacing w:before="82"/>
      </w:pPr>
      <w:r>
        <w:t>横からすみません、質問させてください。</w:t>
      </w:r>
    </w:p>
    <w:p w14:paraId="617F8706">
      <w:pPr>
        <w:pStyle w:val="11"/>
        <w:ind w:left="0"/>
      </w:pPr>
    </w:p>
    <w:p w14:paraId="1735918F">
      <w:pPr>
        <w:pStyle w:val="11"/>
        <w:spacing w:before="8"/>
        <w:ind w:left="0"/>
        <w:rPr>
          <w:sz w:val="12"/>
        </w:rPr>
      </w:pPr>
    </w:p>
    <w:p w14:paraId="518B8B22">
      <w:pPr>
        <w:pStyle w:val="11"/>
        <w:spacing w:before="1"/>
      </w:pPr>
      <w:r>
        <w:t>行情也不好</w:t>
      </w:r>
    </w:p>
    <w:p w14:paraId="666C341C">
      <w:pPr>
        <w:pStyle w:val="11"/>
        <w:spacing w:before="81"/>
      </w:pPr>
      <w:r>
        <w:t>地合いも悪いですし。</w:t>
      </w:r>
    </w:p>
    <w:p w14:paraId="22402832">
      <w:pPr>
        <w:pStyle w:val="11"/>
        <w:ind w:left="0"/>
      </w:pPr>
    </w:p>
    <w:p w14:paraId="36B0A632">
      <w:pPr>
        <w:pStyle w:val="11"/>
        <w:spacing w:before="9"/>
        <w:ind w:left="0"/>
        <w:rPr>
          <w:sz w:val="12"/>
        </w:rPr>
      </w:pPr>
    </w:p>
    <w:p w14:paraId="3B1D173E">
      <w:pPr>
        <w:pStyle w:val="11"/>
        <w:spacing w:line="324" w:lineRule="auto"/>
        <w:ind w:right="7265"/>
        <w:jc w:val="both"/>
      </w:pPr>
      <w:r>
        <w:rPr>
          <w:spacing w:val="-1"/>
        </w:rPr>
        <w:t>股价要上涨了？</w:t>
      </w:r>
      <w:r>
        <w:rPr>
          <w:spacing w:val="-88"/>
        </w:rPr>
        <w:t xml:space="preserve"> </w:t>
      </w:r>
      <w:r>
        <w:rPr>
          <w:spacing w:val="-1"/>
        </w:rPr>
        <w:t>株価はプラス？</w:t>
      </w:r>
      <w:r>
        <w:rPr>
          <w:spacing w:val="-88"/>
        </w:rPr>
        <w:t xml:space="preserve"> </w:t>
      </w:r>
      <w:r>
        <w:t>股价太贵了</w:t>
      </w:r>
    </w:p>
    <w:p w14:paraId="3AD6F5EA">
      <w:pPr>
        <w:pStyle w:val="11"/>
        <w:spacing w:before="2"/>
      </w:pPr>
      <w:r>
        <w:t>株価えぐかったです</w:t>
      </w:r>
    </w:p>
    <w:p w14:paraId="207BDBC0">
      <w:pPr>
        <w:pStyle w:val="11"/>
        <w:ind w:left="0"/>
      </w:pPr>
    </w:p>
    <w:p w14:paraId="43AD41B0">
      <w:pPr>
        <w:pStyle w:val="11"/>
        <w:spacing w:before="9"/>
        <w:ind w:left="0"/>
        <w:rPr>
          <w:sz w:val="12"/>
        </w:rPr>
      </w:pPr>
    </w:p>
    <w:p w14:paraId="7A05869D">
      <w:pPr>
        <w:pStyle w:val="11"/>
        <w:spacing w:line="324" w:lineRule="auto"/>
        <w:ind w:right="7085"/>
      </w:pPr>
      <w:r>
        <w:rPr>
          <w:spacing w:val="-1"/>
        </w:rPr>
        <w:t>最近持续受到打击最近ショック続き</w:t>
      </w:r>
    </w:p>
    <w:p w14:paraId="1982932E">
      <w:pPr>
        <w:pStyle w:val="11"/>
        <w:spacing w:before="6"/>
        <w:ind w:left="0"/>
        <w:rPr>
          <w:sz w:val="24"/>
        </w:rPr>
      </w:pPr>
    </w:p>
    <w:p w14:paraId="3DD2276D">
      <w:pPr>
        <w:pStyle w:val="11"/>
      </w:pPr>
      <w:r>
        <w:t>为什么日经会这样暴跌？（带敬语）</w:t>
      </w:r>
    </w:p>
    <w:p w14:paraId="5669A025">
      <w:pPr>
        <w:pStyle w:val="11"/>
        <w:spacing w:before="81"/>
      </w:pPr>
      <w:r>
        <w:t>なぜこんなに日経が暴落してるのですか？？</w:t>
      </w:r>
    </w:p>
    <w:p w14:paraId="0A5E5F49">
      <w:pPr>
        <w:pStyle w:val="11"/>
        <w:ind w:left="0"/>
      </w:pPr>
    </w:p>
    <w:p w14:paraId="7FABD0B4">
      <w:pPr>
        <w:pStyle w:val="11"/>
        <w:spacing w:before="9"/>
        <w:ind w:left="0"/>
        <w:rPr>
          <w:sz w:val="12"/>
        </w:rPr>
      </w:pPr>
    </w:p>
    <w:p w14:paraId="41C4DF33">
      <w:pPr>
        <w:pStyle w:val="11"/>
      </w:pPr>
      <w:r>
        <w:t>为什么日经会跌这么多？</w:t>
      </w:r>
    </w:p>
    <w:p w14:paraId="0DE4E326">
      <w:pPr>
        <w:pStyle w:val="11"/>
        <w:spacing w:before="82"/>
      </w:pPr>
      <w:r>
        <w:t>どうして、こんなに日経下げてんのかなぁ？</w:t>
      </w:r>
    </w:p>
    <w:p w14:paraId="40593108">
      <w:pPr>
        <w:pStyle w:val="11"/>
        <w:ind w:left="0"/>
      </w:pPr>
    </w:p>
    <w:p w14:paraId="6371A74A">
      <w:pPr>
        <w:pStyle w:val="11"/>
        <w:spacing w:before="8"/>
        <w:ind w:left="0"/>
        <w:rPr>
          <w:sz w:val="12"/>
        </w:rPr>
      </w:pPr>
    </w:p>
    <w:p w14:paraId="13FD3C11">
      <w:pPr>
        <w:pStyle w:val="11"/>
        <w:spacing w:before="1"/>
      </w:pPr>
      <w:r>
        <w:t>但是，这个行情真的不能买</w:t>
      </w:r>
    </w:p>
    <w:p w14:paraId="0E5D955A">
      <w:pPr>
        <w:pStyle w:val="11"/>
        <w:spacing w:before="81"/>
      </w:pPr>
      <w:r>
        <w:t>しかし、この相場、本当に買えない</w:t>
      </w:r>
    </w:p>
    <w:p w14:paraId="5CA8F5E0">
      <w:pPr>
        <w:pStyle w:val="11"/>
        <w:ind w:left="0"/>
      </w:pPr>
    </w:p>
    <w:p w14:paraId="17B9545A">
      <w:pPr>
        <w:pStyle w:val="11"/>
        <w:spacing w:before="9"/>
        <w:ind w:left="0"/>
        <w:rPr>
          <w:sz w:val="12"/>
        </w:rPr>
      </w:pPr>
    </w:p>
    <w:p w14:paraId="44ADEFBA">
      <w:pPr>
        <w:pStyle w:val="11"/>
      </w:pPr>
      <w:r>
        <w:t>大家觉得下周会涨回去吗?</w:t>
      </w:r>
    </w:p>
    <w:p w14:paraId="7BE46ABF">
      <w:pPr>
        <w:pStyle w:val="11"/>
        <w:spacing w:before="81"/>
      </w:pPr>
      <w:r>
        <w:t>みなさま来週また戻すと思いますか？</w:t>
      </w:r>
    </w:p>
    <w:p w14:paraId="1F951C91">
      <w:pPr>
        <w:spacing w:after="0"/>
        <w:sectPr>
          <w:pgSz w:w="11910" w:h="16840"/>
          <w:pgMar w:top="1580" w:right="1580" w:bottom="280" w:left="1620" w:header="720" w:footer="720" w:gutter="0"/>
          <w:cols w:space="720" w:num="1"/>
        </w:sectPr>
      </w:pPr>
    </w:p>
    <w:p w14:paraId="48B1CF9F">
      <w:pPr>
        <w:pStyle w:val="11"/>
        <w:spacing w:before="5"/>
        <w:ind w:left="0"/>
        <w:rPr>
          <w:sz w:val="9"/>
        </w:rPr>
      </w:pPr>
    </w:p>
    <w:p w14:paraId="7C95786B">
      <w:pPr>
        <w:pStyle w:val="11"/>
        <w:spacing w:before="75" w:line="324" w:lineRule="auto"/>
        <w:ind w:right="7085"/>
        <w:rPr>
          <w:rFonts w:ascii="PMingLiU-ExtB" w:eastAsia="PMingLiU-ExtB"/>
        </w:rPr>
      </w:pPr>
      <w:r>
        <w:t>我想会涨回去的</w:t>
      </w:r>
      <w:r>
        <w:rPr>
          <w:spacing w:val="1"/>
        </w:rPr>
        <w:t xml:space="preserve"> </w:t>
      </w:r>
      <w:r>
        <w:rPr>
          <w:spacing w:val="-1"/>
        </w:rPr>
        <w:t>戻すと思います</w:t>
      </w:r>
      <w:r>
        <w:rPr>
          <w:rFonts w:ascii="PMingLiU-ExtB" w:eastAsia="PMingLiU-ExtB"/>
        </w:rPr>
        <w:t>〜</w:t>
      </w:r>
    </w:p>
    <w:p w14:paraId="2EDC1C93">
      <w:pPr>
        <w:pStyle w:val="11"/>
        <w:spacing w:before="5"/>
        <w:ind w:left="0"/>
        <w:rPr>
          <w:rFonts w:ascii="PMingLiU-ExtB"/>
          <w:sz w:val="20"/>
        </w:rPr>
      </w:pPr>
    </w:p>
    <w:p w14:paraId="76C002C6">
      <w:pPr>
        <w:pStyle w:val="11"/>
        <w:spacing w:line="324" w:lineRule="auto"/>
        <w:ind w:right="5465"/>
      </w:pPr>
      <w:r>
        <w:rPr>
          <w:spacing w:val="-1"/>
        </w:rPr>
        <w:t>预计会到什么程度</w:t>
      </w:r>
      <w:r>
        <w:t>？（预期能到多少）</w:t>
      </w:r>
      <w:r>
        <w:rPr>
          <w:spacing w:val="-87"/>
        </w:rPr>
        <w:t xml:space="preserve"> </w:t>
      </w:r>
      <w:r>
        <w:t>どのくらいのよそうですか？？</w:t>
      </w:r>
    </w:p>
    <w:p w14:paraId="3FF2A4C5">
      <w:pPr>
        <w:pStyle w:val="11"/>
        <w:spacing w:before="6"/>
        <w:ind w:left="0"/>
        <w:rPr>
          <w:sz w:val="24"/>
        </w:rPr>
      </w:pPr>
    </w:p>
    <w:p w14:paraId="693C16BE">
      <w:pPr>
        <w:pStyle w:val="11"/>
      </w:pPr>
      <w:r>
        <w:t>果然跌得厉害</w:t>
      </w:r>
    </w:p>
    <w:p w14:paraId="03C5DCBE">
      <w:pPr>
        <w:pStyle w:val="11"/>
        <w:spacing w:before="82"/>
      </w:pPr>
      <w:r>
        <w:t>さすがに下げ過ぎですな</w:t>
      </w:r>
    </w:p>
    <w:p w14:paraId="77AF8F1B">
      <w:pPr>
        <w:pStyle w:val="11"/>
        <w:ind w:left="0"/>
      </w:pPr>
    </w:p>
    <w:p w14:paraId="350FA761">
      <w:pPr>
        <w:pStyle w:val="11"/>
        <w:spacing w:before="8"/>
        <w:ind w:left="0"/>
        <w:rPr>
          <w:sz w:val="12"/>
        </w:rPr>
      </w:pPr>
    </w:p>
    <w:p w14:paraId="2A1DF16B">
      <w:pPr>
        <w:pStyle w:val="11"/>
        <w:spacing w:before="1"/>
      </w:pPr>
      <w:r>
        <w:t>难道要暴跌了吗？</w:t>
      </w:r>
    </w:p>
    <w:p w14:paraId="10CEB811">
      <w:pPr>
        <w:pStyle w:val="11"/>
        <w:spacing w:before="81"/>
      </w:pPr>
      <w:r>
        <w:t>まさかの暴落が来てるんですかね</w:t>
      </w:r>
    </w:p>
    <w:p w14:paraId="34B6D30E">
      <w:pPr>
        <w:pStyle w:val="11"/>
        <w:ind w:left="0"/>
      </w:pPr>
    </w:p>
    <w:p w14:paraId="57227591">
      <w:pPr>
        <w:pStyle w:val="11"/>
        <w:spacing w:before="9"/>
        <w:ind w:left="0"/>
        <w:rPr>
          <w:sz w:val="12"/>
        </w:rPr>
      </w:pPr>
    </w:p>
    <w:p w14:paraId="19A67F5C">
      <w:pPr>
        <w:pStyle w:val="11"/>
      </w:pPr>
      <w:r>
        <w:t>今天日经不会下跌吧，喜庆的行情</w:t>
      </w:r>
    </w:p>
    <w:p w14:paraId="295CB973">
      <w:pPr>
        <w:pStyle w:val="11"/>
        <w:spacing w:before="81"/>
      </w:pPr>
      <w:r>
        <w:t>今日の日経は下げられないだろー。御祝儀相場。</w:t>
      </w:r>
    </w:p>
    <w:p w14:paraId="5234F6D5">
      <w:pPr>
        <w:pStyle w:val="11"/>
        <w:ind w:left="0"/>
      </w:pPr>
    </w:p>
    <w:p w14:paraId="68153272">
      <w:pPr>
        <w:pStyle w:val="11"/>
        <w:spacing w:before="9"/>
        <w:ind w:left="0"/>
        <w:rPr>
          <w:sz w:val="12"/>
        </w:rPr>
      </w:pPr>
    </w:p>
    <w:p w14:paraId="78340EC9">
      <w:pPr>
        <w:pStyle w:val="11"/>
        <w:spacing w:line="324" w:lineRule="auto"/>
        <w:ind w:right="6545"/>
      </w:pPr>
      <w:r>
        <w:rPr>
          <w:spacing w:val="-1"/>
        </w:rPr>
        <w:t>希望股价快点稳定下来！</w:t>
      </w:r>
      <w:r>
        <w:rPr>
          <w:spacing w:val="-87"/>
        </w:rPr>
        <w:t xml:space="preserve"> </w:t>
      </w:r>
      <w:r>
        <w:rPr>
          <w:spacing w:val="-2"/>
        </w:rPr>
        <w:t>株価が安定してほしい！</w:t>
      </w:r>
    </w:p>
    <w:p w14:paraId="05350D9F">
      <w:pPr>
        <w:pStyle w:val="11"/>
        <w:spacing w:before="6"/>
        <w:ind w:left="0"/>
        <w:rPr>
          <w:sz w:val="24"/>
        </w:rPr>
      </w:pPr>
    </w:p>
    <w:p w14:paraId="7CA4C1D1">
      <w:pPr>
        <w:pStyle w:val="11"/>
      </w:pPr>
      <w:r>
        <w:t>真的要下跌啊，好不甘心</w:t>
      </w:r>
    </w:p>
    <w:p w14:paraId="7E380D06">
      <w:pPr>
        <w:pStyle w:val="11"/>
        <w:spacing w:before="81" w:line="297" w:lineRule="auto"/>
        <w:ind w:right="5105"/>
      </w:pPr>
      <w:r>
        <w:rPr>
          <w:spacing w:val="-1"/>
        </w:rPr>
        <w:t>めっちゃ下げますね</w:t>
      </w:r>
      <w:r>
        <w:rPr>
          <w:rFonts w:ascii="PMingLiU-ExtB" w:eastAsia="PMingLiU-ExtB"/>
        </w:rPr>
        <w:t>〜</w:t>
      </w:r>
      <w:r>
        <w:t>。色々悔しいです！</w:t>
      </w:r>
      <w:r>
        <w:rPr>
          <w:spacing w:val="-87"/>
        </w:rPr>
        <w:t xml:space="preserve"> </w:t>
      </w:r>
      <w:r>
        <w:t>还是没理解</w:t>
      </w:r>
    </w:p>
    <w:p w14:paraId="2813BF81">
      <w:pPr>
        <w:pStyle w:val="11"/>
        <w:spacing w:before="26"/>
      </w:pPr>
      <w:r>
        <w:t>まだ解らないです</w:t>
      </w:r>
    </w:p>
    <w:p w14:paraId="768EAB1C">
      <w:pPr>
        <w:pStyle w:val="11"/>
        <w:ind w:left="0"/>
      </w:pPr>
    </w:p>
    <w:p w14:paraId="0EB974B5">
      <w:pPr>
        <w:pStyle w:val="11"/>
        <w:spacing w:before="9"/>
        <w:ind w:left="0"/>
        <w:rPr>
          <w:sz w:val="12"/>
        </w:rPr>
      </w:pPr>
    </w:p>
    <w:p w14:paraId="11809D02">
      <w:pPr>
        <w:pStyle w:val="11"/>
      </w:pPr>
      <w:r>
        <w:t>不是喜庆的气氛</w:t>
      </w:r>
    </w:p>
    <w:p w14:paraId="2FCFD7B3">
      <w:pPr>
        <w:pStyle w:val="11"/>
        <w:spacing w:before="82" w:line="324" w:lineRule="auto"/>
        <w:ind w:right="6005"/>
      </w:pPr>
      <w:r>
        <w:rPr>
          <w:spacing w:val="-1"/>
        </w:rPr>
        <w:t>御祝儀の雰囲気じゃないですね</w:t>
      </w:r>
      <w:r>
        <w:t>好久没有参与了</w:t>
      </w:r>
    </w:p>
    <w:p w14:paraId="56CDCC6A">
      <w:pPr>
        <w:pStyle w:val="11"/>
        <w:spacing w:before="1"/>
      </w:pPr>
      <w:r>
        <w:t>久しぶりに参加します</w:t>
      </w:r>
    </w:p>
    <w:p w14:paraId="78C2E1CF">
      <w:pPr>
        <w:pStyle w:val="11"/>
        <w:ind w:left="0"/>
      </w:pPr>
    </w:p>
    <w:p w14:paraId="047AA4E4">
      <w:pPr>
        <w:pStyle w:val="11"/>
        <w:spacing w:before="9"/>
        <w:ind w:left="0"/>
        <w:rPr>
          <w:sz w:val="12"/>
        </w:rPr>
      </w:pPr>
    </w:p>
    <w:p w14:paraId="668D03B3">
      <w:pPr>
        <w:pStyle w:val="11"/>
      </w:pPr>
      <w:r>
        <w:t>日经平均指数过低，有回涨的意思了</w:t>
      </w:r>
    </w:p>
    <w:p w14:paraId="4A51C085">
      <w:pPr>
        <w:pStyle w:val="11"/>
        <w:spacing w:before="81"/>
      </w:pPr>
      <w:r>
        <w:rPr>
          <w:spacing w:val="-1"/>
        </w:rPr>
        <w:t>日経平均下がりすぎ と言うか戻した感じでしょうか</w:t>
      </w:r>
    </w:p>
    <w:p w14:paraId="3148C0EA">
      <w:pPr>
        <w:pStyle w:val="11"/>
        <w:ind w:left="0"/>
      </w:pPr>
    </w:p>
    <w:p w14:paraId="0F66C1AF">
      <w:pPr>
        <w:pStyle w:val="11"/>
        <w:spacing w:before="9"/>
        <w:ind w:left="0"/>
        <w:rPr>
          <w:sz w:val="12"/>
        </w:rPr>
      </w:pPr>
    </w:p>
    <w:p w14:paraId="073BB58B">
      <w:pPr>
        <w:pStyle w:val="11"/>
        <w:spacing w:line="324" w:lineRule="auto"/>
        <w:ind w:right="6365"/>
      </w:pPr>
      <w:r>
        <w:rPr>
          <w:spacing w:val="-1"/>
        </w:rPr>
        <w:t>不如说是赚个分手费的行情</w:t>
      </w:r>
      <w:r>
        <w:t>むしろ手切れ金相場？</w:t>
      </w:r>
    </w:p>
    <w:p w14:paraId="4958F846">
      <w:pPr>
        <w:pStyle w:val="11"/>
        <w:spacing w:before="6"/>
        <w:ind w:left="0"/>
        <w:rPr>
          <w:sz w:val="24"/>
        </w:rPr>
      </w:pPr>
    </w:p>
    <w:p w14:paraId="124E5C63">
      <w:pPr>
        <w:pStyle w:val="11"/>
      </w:pPr>
      <w:r>
        <w:t>不要想太多了</w:t>
      </w:r>
    </w:p>
    <w:p w14:paraId="227D3F4E">
      <w:pPr>
        <w:pStyle w:val="11"/>
        <w:spacing w:before="82"/>
      </w:pPr>
      <w:r>
        <w:t>あまり考えたくないですねー</w:t>
      </w:r>
    </w:p>
    <w:p w14:paraId="4906470C">
      <w:pPr>
        <w:pStyle w:val="11"/>
        <w:ind w:left="0"/>
      </w:pPr>
    </w:p>
    <w:p w14:paraId="77173D76">
      <w:pPr>
        <w:pStyle w:val="11"/>
        <w:ind w:left="0"/>
      </w:pPr>
    </w:p>
    <w:p w14:paraId="2566950C">
      <w:pPr>
        <w:pStyle w:val="11"/>
        <w:ind w:left="0"/>
        <w:rPr>
          <w:sz w:val="19"/>
        </w:rPr>
      </w:pPr>
    </w:p>
    <w:p w14:paraId="206DBB27">
      <w:pPr>
        <w:pStyle w:val="11"/>
      </w:pPr>
      <w:r>
        <w:t>持续下跌啊</w:t>
      </w:r>
    </w:p>
    <w:p w14:paraId="3F10BE38">
      <w:pPr>
        <w:pStyle w:val="11"/>
        <w:spacing w:before="82"/>
      </w:pPr>
      <w:r>
        <w:t>下げ止まりませんね</w:t>
      </w:r>
    </w:p>
    <w:p w14:paraId="46976F19">
      <w:pPr>
        <w:pStyle w:val="11"/>
        <w:ind w:left="0"/>
      </w:pPr>
    </w:p>
    <w:p w14:paraId="0F0EADB7">
      <w:pPr>
        <w:pStyle w:val="11"/>
        <w:spacing w:before="8"/>
        <w:ind w:left="0"/>
        <w:rPr>
          <w:sz w:val="12"/>
        </w:rPr>
      </w:pPr>
    </w:p>
    <w:p w14:paraId="453B9599">
      <w:pPr>
        <w:pStyle w:val="11"/>
        <w:spacing w:before="1"/>
      </w:pPr>
      <w:r>
        <w:t>我有一个问题</w:t>
      </w:r>
    </w:p>
    <w:p w14:paraId="778BCAE7">
      <w:pPr>
        <w:pStyle w:val="11"/>
        <w:spacing w:before="81"/>
      </w:pPr>
      <w:r>
        <w:t>お聞きしたいのですが</w:t>
      </w:r>
    </w:p>
    <w:p w14:paraId="484B7BDF">
      <w:pPr>
        <w:spacing w:after="0"/>
        <w:sectPr>
          <w:pgSz w:w="11910" w:h="16840"/>
          <w:pgMar w:top="1580" w:right="1580" w:bottom="280" w:left="1620" w:header="720" w:footer="720" w:gutter="0"/>
          <w:cols w:space="720" w:num="1"/>
        </w:sectPr>
      </w:pPr>
    </w:p>
    <w:p w14:paraId="53130836">
      <w:pPr>
        <w:pStyle w:val="11"/>
        <w:spacing w:before="5"/>
        <w:ind w:left="0"/>
        <w:rPr>
          <w:sz w:val="9"/>
        </w:rPr>
      </w:pPr>
    </w:p>
    <w:p w14:paraId="1E2B79D1">
      <w:pPr>
        <w:pStyle w:val="11"/>
        <w:spacing w:before="75"/>
      </w:pPr>
      <w:r>
        <w:t>后期走势会怎样？</w:t>
      </w:r>
    </w:p>
    <w:p w14:paraId="58225B67">
      <w:pPr>
        <w:pStyle w:val="11"/>
        <w:spacing w:before="82"/>
      </w:pPr>
      <w:r>
        <w:t>これは今後どのような</w:t>
      </w:r>
    </w:p>
    <w:p w14:paraId="39C01EB2">
      <w:pPr>
        <w:pStyle w:val="11"/>
        <w:ind w:left="0"/>
      </w:pPr>
    </w:p>
    <w:p w14:paraId="74AFB12E">
      <w:pPr>
        <w:pStyle w:val="11"/>
        <w:spacing w:before="8"/>
        <w:ind w:left="0"/>
        <w:rPr>
          <w:sz w:val="12"/>
        </w:rPr>
      </w:pPr>
    </w:p>
    <w:p w14:paraId="3183FF95">
      <w:pPr>
        <w:pStyle w:val="11"/>
        <w:spacing w:before="1"/>
      </w:pPr>
      <w:r>
        <w:t>应该继续持有还是止损</w:t>
      </w:r>
    </w:p>
    <w:p w14:paraId="4C87C1CB">
      <w:pPr>
        <w:pStyle w:val="11"/>
        <w:spacing w:before="81"/>
      </w:pPr>
      <w:r>
        <w:t>持ち続けるべきか損切りした方が</w:t>
      </w:r>
    </w:p>
    <w:p w14:paraId="3D26EDA2">
      <w:pPr>
        <w:pStyle w:val="11"/>
        <w:ind w:left="0"/>
      </w:pPr>
    </w:p>
    <w:p w14:paraId="73294845">
      <w:pPr>
        <w:pStyle w:val="11"/>
        <w:spacing w:before="9"/>
        <w:ind w:left="0"/>
        <w:rPr>
          <w:sz w:val="12"/>
        </w:rPr>
      </w:pPr>
    </w:p>
    <w:p w14:paraId="2A387ED1">
      <w:pPr>
        <w:pStyle w:val="11"/>
      </w:pPr>
      <w:r>
        <w:t>我在犹豫如何是好</w:t>
      </w:r>
    </w:p>
    <w:p w14:paraId="694E2A66">
      <w:pPr>
        <w:pStyle w:val="11"/>
        <w:spacing w:before="81"/>
      </w:pPr>
      <w:r>
        <w:t>良いのか迷っております</w:t>
      </w:r>
    </w:p>
    <w:p w14:paraId="4DB11167">
      <w:pPr>
        <w:pStyle w:val="11"/>
        <w:ind w:left="0"/>
      </w:pPr>
    </w:p>
    <w:p w14:paraId="07F0EA1B">
      <w:pPr>
        <w:pStyle w:val="11"/>
        <w:spacing w:before="9"/>
        <w:ind w:left="0"/>
        <w:rPr>
          <w:sz w:val="12"/>
        </w:rPr>
      </w:pPr>
    </w:p>
    <w:p w14:paraId="57DCE0FE">
      <w:pPr>
        <w:pStyle w:val="11"/>
      </w:pPr>
      <w:r>
        <w:t>在加速下跌</w:t>
      </w:r>
    </w:p>
    <w:p w14:paraId="03CB0B70">
      <w:pPr>
        <w:pStyle w:val="11"/>
        <w:spacing w:before="82"/>
      </w:pPr>
      <w:r>
        <w:t>さらに加速して落ちていきますね</w:t>
      </w:r>
      <w:r>
        <w:rPr>
          <w:rFonts w:ascii="PMingLiU-ExtB" w:eastAsia="PMingLiU-ExtB"/>
        </w:rPr>
        <w:t>〜</w:t>
      </w:r>
      <w:r>
        <w:t>。。</w:t>
      </w:r>
    </w:p>
    <w:p w14:paraId="2D2A34C3">
      <w:pPr>
        <w:pStyle w:val="11"/>
        <w:ind w:left="0"/>
      </w:pPr>
    </w:p>
    <w:p w14:paraId="3D1E8FA7">
      <w:pPr>
        <w:pStyle w:val="11"/>
        <w:spacing w:before="141"/>
      </w:pPr>
      <w:r>
        <w:t>（有时候是需要忍耐的）红色无袖运动衫的格拉桑前辈说</w:t>
      </w:r>
    </w:p>
    <w:p w14:paraId="1D7B31CD">
      <w:pPr>
        <w:pStyle w:val="11"/>
        <w:spacing w:before="82"/>
      </w:pPr>
      <w:r>
        <w:t>「忍耐の時も有る」と赤いノースリーブのグラサン先輩が言ってましたよ。</w:t>
      </w:r>
    </w:p>
    <w:p w14:paraId="66041CA9">
      <w:pPr>
        <w:pStyle w:val="11"/>
        <w:ind w:left="0"/>
      </w:pPr>
    </w:p>
    <w:p w14:paraId="4F8B119D">
      <w:pPr>
        <w:pStyle w:val="11"/>
        <w:spacing w:before="9"/>
        <w:ind w:left="0"/>
        <w:rPr>
          <w:sz w:val="12"/>
        </w:rPr>
      </w:pPr>
    </w:p>
    <w:p w14:paraId="4CD9037E">
      <w:pPr>
        <w:pStyle w:val="11"/>
        <w:spacing w:line="324" w:lineRule="auto"/>
        <w:ind w:right="6545"/>
        <w:rPr>
          <w:rFonts w:ascii="PMingLiU-ExtB" w:eastAsia="PMingLiU-ExtB"/>
        </w:rPr>
      </w:pPr>
      <w:r>
        <w:rPr>
          <w:spacing w:val="-1"/>
        </w:rPr>
        <w:t>从早上开始就处于苦战中</w:t>
      </w:r>
      <w:r>
        <w:t>朝から苦戦中</w:t>
      </w:r>
      <w:r>
        <w:rPr>
          <w:rFonts w:ascii="PMingLiU-ExtB" w:eastAsia="PMingLiU-ExtB"/>
        </w:rPr>
        <w:t>〜</w:t>
      </w:r>
    </w:p>
    <w:p w14:paraId="0DEDFF45">
      <w:pPr>
        <w:pStyle w:val="11"/>
        <w:spacing w:before="5"/>
        <w:ind w:left="0"/>
        <w:rPr>
          <w:rFonts w:ascii="PMingLiU-ExtB"/>
          <w:sz w:val="20"/>
        </w:rPr>
      </w:pPr>
    </w:p>
    <w:p w14:paraId="7DA6E931">
      <w:pPr>
        <w:pStyle w:val="11"/>
      </w:pPr>
      <w:r>
        <w:t>是吗？没听说过</w:t>
      </w:r>
    </w:p>
    <w:p w14:paraId="1B8B27BC">
      <w:pPr>
        <w:pStyle w:val="11"/>
        <w:spacing w:before="81" w:line="324" w:lineRule="auto"/>
        <w:ind w:right="4925"/>
      </w:pPr>
      <w:r>
        <w:rPr>
          <w:spacing w:val="-1"/>
        </w:rPr>
        <w:t>そうなんですか！！きいたことないですね！</w:t>
      </w:r>
      <w:r>
        <w:rPr>
          <w:spacing w:val="-87"/>
        </w:rPr>
        <w:t xml:space="preserve"> </w:t>
      </w:r>
      <w:r>
        <w:t>今天可能会获利？</w:t>
      </w:r>
    </w:p>
    <w:p w14:paraId="3F10F1C4">
      <w:pPr>
        <w:pStyle w:val="11"/>
        <w:spacing w:before="2"/>
      </w:pPr>
      <w:r>
        <w:t>今日利確するかも。。？</w:t>
      </w:r>
    </w:p>
    <w:p w14:paraId="4E907310">
      <w:pPr>
        <w:pStyle w:val="11"/>
        <w:ind w:left="0"/>
      </w:pPr>
    </w:p>
    <w:p w14:paraId="708260AC">
      <w:pPr>
        <w:pStyle w:val="11"/>
        <w:spacing w:before="8"/>
        <w:ind w:left="0"/>
        <w:rPr>
          <w:sz w:val="12"/>
        </w:rPr>
      </w:pPr>
    </w:p>
    <w:p w14:paraId="6CA7DF90">
      <w:pPr>
        <w:pStyle w:val="11"/>
        <w:spacing w:before="1"/>
      </w:pPr>
      <w:r>
        <w:t>这周是选错票的人严重亏损，选对票的人赚钱</w:t>
      </w:r>
    </w:p>
    <w:p w14:paraId="45C089A3">
      <w:pPr>
        <w:pStyle w:val="11"/>
        <w:spacing w:before="81"/>
      </w:pPr>
      <w:r>
        <w:t>銘柄を間違えた人は大損、正しい銘柄を買えた人が儲かった週。</w:t>
      </w:r>
    </w:p>
    <w:p w14:paraId="38C3CE65">
      <w:pPr>
        <w:pStyle w:val="11"/>
        <w:ind w:left="0"/>
      </w:pPr>
    </w:p>
    <w:p w14:paraId="6226E5C5">
      <w:pPr>
        <w:pStyle w:val="11"/>
        <w:spacing w:before="9"/>
        <w:ind w:left="0"/>
        <w:rPr>
          <w:sz w:val="12"/>
        </w:rPr>
      </w:pPr>
    </w:p>
    <w:p w14:paraId="667CE344">
      <w:pPr>
        <w:pStyle w:val="11"/>
      </w:pPr>
      <w:r>
        <w:t>大幅下跌的一天？</w:t>
      </w:r>
    </w:p>
    <w:p w14:paraId="2F941CD9">
      <w:pPr>
        <w:pStyle w:val="11"/>
        <w:spacing w:before="81"/>
      </w:pPr>
      <w:r>
        <w:rPr>
          <w:w w:val="95"/>
        </w:rPr>
        <w:t>1</w:t>
      </w:r>
      <w:r>
        <w:rPr>
          <w:spacing w:val="-2"/>
          <w:w w:val="95"/>
        </w:rPr>
        <w:t xml:space="preserve"> 日も大きく下げる？</w:t>
      </w:r>
    </w:p>
    <w:p w14:paraId="5087F293">
      <w:pPr>
        <w:pStyle w:val="11"/>
        <w:ind w:left="0"/>
      </w:pPr>
    </w:p>
    <w:p w14:paraId="18B28E85">
      <w:pPr>
        <w:pStyle w:val="11"/>
        <w:spacing w:before="9"/>
        <w:ind w:left="0"/>
        <w:rPr>
          <w:sz w:val="12"/>
        </w:rPr>
      </w:pPr>
    </w:p>
    <w:p w14:paraId="55406BC4">
      <w:pPr>
        <w:pStyle w:val="11"/>
      </w:pPr>
      <w:r>
        <w:t>不行，买也好卖也好，都亏钱</w:t>
      </w:r>
    </w:p>
    <w:p w14:paraId="10F169A8">
      <w:pPr>
        <w:pStyle w:val="11"/>
        <w:spacing w:before="82"/>
      </w:pPr>
      <w:r>
        <w:rPr>
          <w:spacing w:val="-1"/>
        </w:rPr>
        <w:t>だめだ 売っても買っても なにしても負ける</w:t>
      </w:r>
    </w:p>
    <w:p w14:paraId="477027CE">
      <w:pPr>
        <w:pStyle w:val="11"/>
        <w:ind w:left="0"/>
      </w:pPr>
    </w:p>
    <w:p w14:paraId="2E099F27">
      <w:pPr>
        <w:pStyle w:val="11"/>
        <w:spacing w:before="8"/>
        <w:ind w:left="0"/>
        <w:rPr>
          <w:sz w:val="12"/>
        </w:rPr>
      </w:pPr>
    </w:p>
    <w:p w14:paraId="4FF415EF">
      <w:pPr>
        <w:pStyle w:val="11"/>
        <w:spacing w:before="1"/>
      </w:pPr>
      <w:r>
        <w:t>气氛很糟糕啊</w:t>
      </w:r>
    </w:p>
    <w:p w14:paraId="7F38BF6A">
      <w:pPr>
        <w:pStyle w:val="11"/>
        <w:spacing w:before="81"/>
      </w:pPr>
      <w:r>
        <w:t>雰囲気最悪ですね</w:t>
      </w:r>
    </w:p>
    <w:p w14:paraId="690CFED1">
      <w:pPr>
        <w:pStyle w:val="11"/>
        <w:ind w:left="0"/>
      </w:pPr>
    </w:p>
    <w:p w14:paraId="798031C0">
      <w:pPr>
        <w:pStyle w:val="11"/>
        <w:spacing w:before="9"/>
        <w:ind w:left="0"/>
        <w:rPr>
          <w:sz w:val="12"/>
        </w:rPr>
      </w:pPr>
    </w:p>
    <w:p w14:paraId="13AD6938">
      <w:pPr>
        <w:pStyle w:val="11"/>
      </w:pPr>
      <w:r>
        <w:t>损失似乎要增加</w:t>
      </w:r>
    </w:p>
    <w:p w14:paraId="1BEE4376">
      <w:pPr>
        <w:pStyle w:val="11"/>
        <w:spacing w:before="81"/>
      </w:pPr>
      <w:r>
        <w:t>損失が増えるキレそうだ</w:t>
      </w:r>
    </w:p>
    <w:p w14:paraId="0DD5434E">
      <w:pPr>
        <w:pStyle w:val="11"/>
        <w:ind w:left="0"/>
      </w:pPr>
    </w:p>
    <w:p w14:paraId="15E23E4D">
      <w:pPr>
        <w:pStyle w:val="11"/>
        <w:spacing w:before="9"/>
        <w:ind w:left="0"/>
        <w:rPr>
          <w:sz w:val="12"/>
        </w:rPr>
      </w:pPr>
    </w:p>
    <w:p w14:paraId="0C7A19EB">
      <w:pPr>
        <w:pStyle w:val="11"/>
        <w:spacing w:line="324" w:lineRule="auto"/>
        <w:ind w:right="6725"/>
      </w:pPr>
      <w:r>
        <w:t>受影响股票损失很大</w:t>
      </w:r>
      <w:r>
        <w:rPr>
          <w:spacing w:val="1"/>
        </w:rPr>
        <w:t xml:space="preserve"> </w:t>
      </w:r>
      <w:r>
        <w:rPr>
          <w:spacing w:val="-2"/>
        </w:rPr>
        <w:t>株大損害は影響して…</w:t>
      </w:r>
    </w:p>
    <w:p w14:paraId="6851E84D">
      <w:pPr>
        <w:pStyle w:val="11"/>
        <w:spacing w:before="6"/>
        <w:ind w:left="0"/>
        <w:rPr>
          <w:sz w:val="24"/>
        </w:rPr>
      </w:pPr>
    </w:p>
    <w:p w14:paraId="00B5EC29">
      <w:pPr>
        <w:pStyle w:val="11"/>
      </w:pPr>
      <w:r>
        <w:t>我也亏损厉害，很伤心</w:t>
      </w:r>
    </w:p>
    <w:p w14:paraId="576BB4DF">
      <w:pPr>
        <w:pStyle w:val="11"/>
        <w:spacing w:before="82"/>
      </w:pPr>
      <w:r>
        <w:t>わたしも含み損いっぱいで悲しいです</w:t>
      </w:r>
    </w:p>
    <w:p w14:paraId="4C06880A">
      <w:pPr>
        <w:spacing w:after="0"/>
        <w:sectPr>
          <w:pgSz w:w="11910" w:h="16840"/>
          <w:pgMar w:top="1580" w:right="1580" w:bottom="280" w:left="1620" w:header="720" w:footer="720" w:gutter="0"/>
          <w:cols w:space="720" w:num="1"/>
        </w:sectPr>
      </w:pPr>
    </w:p>
    <w:p w14:paraId="57E80D08">
      <w:pPr>
        <w:pStyle w:val="11"/>
        <w:spacing w:before="5"/>
        <w:ind w:left="0"/>
        <w:rPr>
          <w:sz w:val="9"/>
        </w:rPr>
      </w:pPr>
    </w:p>
    <w:p w14:paraId="5FF2A8EB">
      <w:pPr>
        <w:pStyle w:val="11"/>
        <w:spacing w:before="75"/>
      </w:pPr>
      <w:r>
        <w:t>为你感到同情</w:t>
      </w:r>
    </w:p>
    <w:p w14:paraId="51AB368F">
      <w:pPr>
        <w:pStyle w:val="11"/>
        <w:spacing w:before="82"/>
      </w:pPr>
      <w:r>
        <w:rPr>
          <w:spacing w:val="-1"/>
        </w:rPr>
        <w:t>シンパシーを 感じます</w:t>
      </w:r>
    </w:p>
    <w:p w14:paraId="2ADA3697">
      <w:pPr>
        <w:pStyle w:val="11"/>
        <w:ind w:left="0"/>
      </w:pPr>
    </w:p>
    <w:p w14:paraId="1AB77C71">
      <w:pPr>
        <w:pStyle w:val="11"/>
        <w:spacing w:before="8"/>
        <w:ind w:left="0"/>
        <w:rPr>
          <w:sz w:val="12"/>
        </w:rPr>
      </w:pPr>
    </w:p>
    <w:p w14:paraId="51E9ADE4">
      <w:pPr>
        <w:pStyle w:val="11"/>
        <w:spacing w:before="1"/>
      </w:pPr>
      <w:r>
        <w:t>要对大家选的股票有信信心，耐心等待</w:t>
      </w:r>
    </w:p>
    <w:p w14:paraId="6465C44A">
      <w:pPr>
        <w:pStyle w:val="11"/>
        <w:spacing w:before="81"/>
      </w:pPr>
      <w:r>
        <w:t>みなさん自信があって選んだ銘柄だと思いますので辛抱です。</w:t>
      </w:r>
    </w:p>
    <w:p w14:paraId="420B5B27">
      <w:pPr>
        <w:pStyle w:val="11"/>
        <w:ind w:left="0"/>
      </w:pPr>
    </w:p>
    <w:p w14:paraId="1F85B15D">
      <w:pPr>
        <w:pStyle w:val="11"/>
        <w:spacing w:before="9"/>
        <w:ind w:left="0"/>
        <w:rPr>
          <w:sz w:val="12"/>
        </w:rPr>
      </w:pPr>
    </w:p>
    <w:p w14:paraId="3329F445">
      <w:pPr>
        <w:pStyle w:val="11"/>
      </w:pPr>
      <w:r>
        <w:t>建议出售跌势较小的股票，换成今后有潜力的股票。好好享受吧。</w:t>
      </w:r>
    </w:p>
    <w:p w14:paraId="61E8B479">
      <w:pPr>
        <w:pStyle w:val="11"/>
        <w:spacing w:before="81"/>
      </w:pPr>
      <w:r>
        <w:t>下落の少ない銘柄売って今後有望銘柄に入れ替えおすすめ。楽しみましょう。</w:t>
      </w:r>
    </w:p>
    <w:p w14:paraId="3E886D62">
      <w:pPr>
        <w:pStyle w:val="11"/>
        <w:ind w:left="0"/>
      </w:pPr>
    </w:p>
    <w:p w14:paraId="7C52F341">
      <w:pPr>
        <w:pStyle w:val="11"/>
        <w:spacing w:before="9"/>
        <w:ind w:left="0"/>
        <w:rPr>
          <w:sz w:val="12"/>
        </w:rPr>
      </w:pPr>
    </w:p>
    <w:p w14:paraId="128C363A">
      <w:pPr>
        <w:pStyle w:val="11"/>
      </w:pPr>
      <w:r>
        <w:t>日经持续下跌</w:t>
      </w:r>
    </w:p>
    <w:p w14:paraId="7C5D4BA1">
      <w:pPr>
        <w:pStyle w:val="11"/>
        <w:spacing w:before="82"/>
      </w:pPr>
      <w:r>
        <w:t>日経が下がっていく…</w:t>
      </w:r>
    </w:p>
    <w:p w14:paraId="43B7FAC5">
      <w:pPr>
        <w:pStyle w:val="11"/>
        <w:ind w:left="0"/>
      </w:pPr>
    </w:p>
    <w:p w14:paraId="37F464D0">
      <w:pPr>
        <w:pStyle w:val="11"/>
        <w:spacing w:before="8"/>
        <w:ind w:left="0"/>
        <w:rPr>
          <w:sz w:val="12"/>
        </w:rPr>
      </w:pPr>
    </w:p>
    <w:p w14:paraId="708F46E8">
      <w:pPr>
        <w:pStyle w:val="11"/>
        <w:spacing w:before="1"/>
      </w:pPr>
      <w:r>
        <w:t>在美股平静下来之前，还是等一等比较好。</w:t>
      </w:r>
    </w:p>
    <w:p w14:paraId="1B99AFC2">
      <w:pPr>
        <w:pStyle w:val="11"/>
        <w:spacing w:before="81"/>
      </w:pPr>
      <w:r>
        <w:t>米国落ち着くまでは待った方が良いと思いますねぇ</w:t>
      </w:r>
    </w:p>
    <w:p w14:paraId="4169B540">
      <w:pPr>
        <w:pStyle w:val="11"/>
        <w:ind w:left="0"/>
      </w:pPr>
    </w:p>
    <w:p w14:paraId="6D5D1E99">
      <w:pPr>
        <w:pStyle w:val="11"/>
        <w:spacing w:before="9"/>
        <w:ind w:left="0"/>
        <w:rPr>
          <w:sz w:val="12"/>
        </w:rPr>
      </w:pPr>
    </w:p>
    <w:p w14:paraId="2C8EAA9E">
      <w:pPr>
        <w:pStyle w:val="11"/>
      </w:pPr>
      <w:r>
        <w:t>我也看到了</w:t>
      </w:r>
    </w:p>
    <w:p w14:paraId="19171004">
      <w:pPr>
        <w:pStyle w:val="11"/>
        <w:spacing w:before="81"/>
        <w:rPr>
          <w:rFonts w:ascii="PMingLiU-ExtB" w:eastAsia="PMingLiU-ExtB"/>
        </w:rPr>
      </w:pPr>
      <w:r>
        <w:t>私も見てました</w:t>
      </w:r>
      <w:r>
        <w:rPr>
          <w:rFonts w:ascii="PMingLiU-ExtB" w:eastAsia="PMingLiU-ExtB"/>
        </w:rPr>
        <w:t>〜</w:t>
      </w:r>
    </w:p>
    <w:p w14:paraId="6497F7C4">
      <w:pPr>
        <w:pStyle w:val="11"/>
        <w:spacing w:before="9"/>
        <w:ind w:left="0"/>
        <w:rPr>
          <w:rFonts w:ascii="PMingLiU-ExtB"/>
          <w:sz w:val="26"/>
        </w:rPr>
      </w:pPr>
    </w:p>
    <w:p w14:paraId="4C2F599A">
      <w:pPr>
        <w:pStyle w:val="11"/>
      </w:pPr>
      <w:r>
        <w:t>持股很少</w:t>
      </w:r>
    </w:p>
    <w:p w14:paraId="10C44E5F">
      <w:pPr>
        <w:pStyle w:val="11"/>
        <w:spacing w:before="82"/>
      </w:pPr>
      <w:r>
        <w:t>持株はにぶい</w:t>
      </w:r>
    </w:p>
    <w:p w14:paraId="46E1BE62">
      <w:pPr>
        <w:pStyle w:val="11"/>
        <w:spacing w:before="81"/>
        <w:rPr>
          <w:rFonts w:hint="eastAsia" w:ascii="MS Gothic" w:hAnsi="MS Gothic" w:eastAsia="MS Gothic" w:cs="MS Gothic"/>
        </w:rPr>
      </w:pPr>
      <w:r>
        <w:rPr>
          <w:spacing w:val="-1"/>
        </w:rPr>
        <w:t>上涨</w:t>
      </w:r>
      <w:r>
        <w:t>~上涨~行情上涨</w:t>
      </w:r>
      <w:r>
        <w:rPr>
          <w:rFonts w:hint="eastAsia" w:ascii="MS Gothic" w:hAnsi="MS Gothic" w:eastAsia="MS Gothic" w:cs="MS Gothic"/>
        </w:rPr>
        <w:t>⤴</w:t>
      </w:r>
    </w:p>
    <w:p w14:paraId="3FD9C23A">
      <w:pPr>
        <w:pStyle w:val="11"/>
        <w:spacing w:before="81"/>
        <w:rPr>
          <w:rFonts w:hint="eastAsia" w:ascii="MS Gothic" w:hAnsi="MS Gothic" w:eastAsia="MS Gothic" w:cs="MS Gothic"/>
        </w:rPr>
      </w:pPr>
      <w:r>
        <w:t>上げる～上げる～よ相場は上がる</w:t>
      </w:r>
      <w:r>
        <w:rPr>
          <w:rFonts w:hint="eastAsia" w:ascii="MS Gothic" w:hAnsi="MS Gothic" w:eastAsia="MS Gothic" w:cs="MS Gothic"/>
        </w:rPr>
        <w:t>⤴</w:t>
      </w:r>
    </w:p>
    <w:p w14:paraId="5ECEA5EE">
      <w:pPr>
        <w:pStyle w:val="11"/>
        <w:ind w:left="0"/>
        <w:rPr>
          <w:rFonts w:ascii="MS Gothic"/>
        </w:rPr>
      </w:pPr>
    </w:p>
    <w:p w14:paraId="15FB802D">
      <w:pPr>
        <w:pStyle w:val="11"/>
        <w:spacing w:before="9"/>
        <w:ind w:left="0"/>
        <w:rPr>
          <w:rFonts w:ascii="MS Gothic"/>
          <w:sz w:val="12"/>
        </w:rPr>
      </w:pPr>
    </w:p>
    <w:p w14:paraId="4F3D8CC8">
      <w:pPr>
        <w:pStyle w:val="11"/>
      </w:pPr>
      <w:r>
        <w:t>来的也是小钱，没指望</w:t>
      </w:r>
    </w:p>
    <w:p w14:paraId="496C0F7A">
      <w:pPr>
        <w:pStyle w:val="11"/>
        <w:spacing w:before="82"/>
      </w:pPr>
      <w:r>
        <w:t>きてても少額だし。。あてにもしてません</w:t>
      </w:r>
    </w:p>
    <w:p w14:paraId="62CDB0BA">
      <w:pPr>
        <w:pStyle w:val="11"/>
        <w:ind w:left="0"/>
      </w:pPr>
    </w:p>
    <w:p w14:paraId="09819AF7">
      <w:pPr>
        <w:pStyle w:val="11"/>
        <w:spacing w:before="8"/>
        <w:ind w:left="0"/>
        <w:rPr>
          <w:sz w:val="12"/>
        </w:rPr>
      </w:pPr>
    </w:p>
    <w:p w14:paraId="47D2B177">
      <w:pPr>
        <w:pStyle w:val="11"/>
        <w:spacing w:before="1"/>
      </w:pPr>
      <w:r>
        <w:t>大盘回调，我认为今天不会出现新高了</w:t>
      </w:r>
    </w:p>
    <w:p w14:paraId="4067F356">
      <w:pPr>
        <w:pStyle w:val="11"/>
        <w:spacing w:before="81"/>
      </w:pPr>
      <w:r>
        <w:t>調整局面ですねー年内新高値取ってくるとは思えないですが</w:t>
      </w:r>
    </w:p>
    <w:p w14:paraId="68974817">
      <w:pPr>
        <w:pStyle w:val="11"/>
        <w:ind w:left="0"/>
      </w:pPr>
    </w:p>
    <w:p w14:paraId="290A80DD">
      <w:pPr>
        <w:pStyle w:val="11"/>
        <w:spacing w:before="9"/>
        <w:ind w:left="0"/>
        <w:rPr>
          <w:sz w:val="12"/>
        </w:rPr>
      </w:pPr>
    </w:p>
    <w:p w14:paraId="54FE3EF2">
      <w:pPr>
        <w:pStyle w:val="11"/>
      </w:pPr>
      <w:r>
        <w:t>各位，今天的收益怎么样？</w:t>
      </w:r>
    </w:p>
    <w:p w14:paraId="02A1D07D">
      <w:pPr>
        <w:pStyle w:val="11"/>
        <w:spacing w:before="81"/>
      </w:pPr>
      <w:r>
        <w:t>みなさん 今日の成績はどうでしたか？</w:t>
      </w:r>
    </w:p>
    <w:p w14:paraId="788E2D4C">
      <w:pPr>
        <w:pStyle w:val="11"/>
        <w:ind w:left="0"/>
      </w:pPr>
    </w:p>
    <w:p w14:paraId="6664DA15">
      <w:pPr>
        <w:pStyle w:val="11"/>
        <w:spacing w:before="9"/>
        <w:ind w:left="0"/>
        <w:rPr>
          <w:sz w:val="12"/>
        </w:rPr>
      </w:pPr>
    </w:p>
    <w:p w14:paraId="69288A70">
      <w:pPr>
        <w:pStyle w:val="11"/>
      </w:pPr>
      <w:r>
        <w:t>在回调的范围内吧</w:t>
      </w:r>
    </w:p>
    <w:p w14:paraId="3AEAC16C">
      <w:pPr>
        <w:pStyle w:val="11"/>
        <w:spacing w:before="82"/>
      </w:pPr>
      <w:r>
        <w:t>まだ下落の範囲内ですよね</w:t>
      </w:r>
    </w:p>
    <w:p w14:paraId="07A08EB8">
      <w:pPr>
        <w:pStyle w:val="11"/>
        <w:ind w:left="0"/>
      </w:pPr>
    </w:p>
    <w:p w14:paraId="075FB408">
      <w:pPr>
        <w:pStyle w:val="11"/>
        <w:spacing w:before="9"/>
        <w:ind w:left="0"/>
        <w:rPr>
          <w:sz w:val="12"/>
        </w:rPr>
      </w:pPr>
    </w:p>
    <w:p w14:paraId="43D927E0">
      <w:pPr>
        <w:pStyle w:val="11"/>
        <w:spacing w:line="324" w:lineRule="auto"/>
        <w:ind w:right="5465"/>
      </w:pPr>
      <w:r>
        <w:rPr>
          <w:spacing w:val="-1"/>
        </w:rPr>
        <w:t>之前已经止损，把手中的个股整理一下この前損切りして銘柄整理したのに…</w:t>
      </w:r>
    </w:p>
    <w:p w14:paraId="117EF865">
      <w:pPr>
        <w:pStyle w:val="11"/>
        <w:spacing w:before="5"/>
        <w:ind w:left="0"/>
        <w:rPr>
          <w:sz w:val="24"/>
        </w:rPr>
      </w:pPr>
    </w:p>
    <w:p w14:paraId="41D037AC">
      <w:pPr>
        <w:pStyle w:val="11"/>
        <w:spacing w:before="1"/>
      </w:pPr>
      <w:r>
        <w:t>现在没有大跌的理由</w:t>
      </w:r>
    </w:p>
    <w:p w14:paraId="56C82FFC">
      <w:pPr>
        <w:pStyle w:val="11"/>
        <w:spacing w:before="81"/>
      </w:pPr>
      <w:r>
        <w:t>暴落の大義名分も今のところ無い訳</w:t>
      </w:r>
    </w:p>
    <w:p w14:paraId="27FAD367">
      <w:pPr>
        <w:pStyle w:val="11"/>
        <w:ind w:left="0"/>
      </w:pPr>
    </w:p>
    <w:p w14:paraId="4B52AA5F">
      <w:pPr>
        <w:pStyle w:val="11"/>
        <w:spacing w:before="9"/>
        <w:ind w:left="0"/>
        <w:rPr>
          <w:sz w:val="12"/>
        </w:rPr>
      </w:pPr>
    </w:p>
    <w:p w14:paraId="32750C23">
      <w:pPr>
        <w:pStyle w:val="11"/>
      </w:pPr>
      <w:r>
        <w:t>如果止损了，不是很好吗？</w:t>
      </w:r>
    </w:p>
    <w:p w14:paraId="2CD79401">
      <w:pPr>
        <w:pStyle w:val="11"/>
        <w:spacing w:before="81"/>
      </w:pPr>
      <w:r>
        <w:t>損切りしたのなら良いんじゃないですか</w:t>
      </w:r>
    </w:p>
    <w:p w14:paraId="30D58888">
      <w:pPr>
        <w:spacing w:after="0"/>
        <w:sectPr>
          <w:pgSz w:w="11910" w:h="16840"/>
          <w:pgMar w:top="1580" w:right="1580" w:bottom="280" w:left="1620" w:header="720" w:footer="720" w:gutter="0"/>
          <w:cols w:space="720" w:num="1"/>
        </w:sectPr>
      </w:pPr>
    </w:p>
    <w:p w14:paraId="4638FFD0">
      <w:pPr>
        <w:pStyle w:val="11"/>
        <w:spacing w:before="5"/>
        <w:ind w:left="0"/>
        <w:rPr>
          <w:sz w:val="9"/>
        </w:rPr>
      </w:pPr>
    </w:p>
    <w:p w14:paraId="4EEDF63E">
      <w:pPr>
        <w:pStyle w:val="11"/>
        <w:spacing w:before="75"/>
      </w:pPr>
      <w:r>
        <w:t>今天是灾难日，下周会怎样？</w:t>
      </w:r>
    </w:p>
    <w:p w14:paraId="0F34652B">
      <w:pPr>
        <w:pStyle w:val="11"/>
        <w:spacing w:before="82"/>
      </w:pPr>
      <w:r>
        <w:t>今日は災難日 来週はどうなるでしょうぁ...</w:t>
      </w:r>
    </w:p>
    <w:p w14:paraId="5197B0AB">
      <w:pPr>
        <w:pStyle w:val="11"/>
        <w:ind w:left="0"/>
      </w:pPr>
    </w:p>
    <w:p w14:paraId="51583D1A">
      <w:pPr>
        <w:pStyle w:val="11"/>
        <w:spacing w:before="8"/>
        <w:ind w:left="0"/>
        <w:rPr>
          <w:sz w:val="12"/>
        </w:rPr>
      </w:pPr>
    </w:p>
    <w:p w14:paraId="725977FE">
      <w:pPr>
        <w:pStyle w:val="11"/>
        <w:spacing w:before="1"/>
      </w:pPr>
      <w:r>
        <w:t>为应对暴跌，应该保留现金（持币）</w:t>
      </w:r>
    </w:p>
    <w:p w14:paraId="67847C77">
      <w:pPr>
        <w:pStyle w:val="11"/>
        <w:spacing w:before="81"/>
      </w:pPr>
      <w:r>
        <w:t>暴落に備えキャッシュだけは持っておかないとですね</w:t>
      </w:r>
    </w:p>
    <w:p w14:paraId="6324FF14">
      <w:pPr>
        <w:pStyle w:val="11"/>
        <w:ind w:left="0"/>
      </w:pPr>
    </w:p>
    <w:p w14:paraId="6C30F818">
      <w:pPr>
        <w:pStyle w:val="11"/>
        <w:spacing w:before="9"/>
        <w:ind w:left="0"/>
        <w:rPr>
          <w:sz w:val="12"/>
        </w:rPr>
      </w:pPr>
    </w:p>
    <w:p w14:paraId="08BCEEC3">
      <w:pPr>
        <w:pStyle w:val="11"/>
      </w:pPr>
      <w:r>
        <w:t>我觉得要灵活运用</w:t>
      </w:r>
    </w:p>
    <w:p w14:paraId="4B4B3946">
      <w:pPr>
        <w:pStyle w:val="11"/>
        <w:spacing w:before="81"/>
      </w:pPr>
      <w:r>
        <w:t>柔軟性はあった方がいいと思います</w:t>
      </w:r>
    </w:p>
    <w:p w14:paraId="36050A14">
      <w:pPr>
        <w:pStyle w:val="11"/>
        <w:ind w:left="0"/>
      </w:pPr>
    </w:p>
    <w:p w14:paraId="46C52B99">
      <w:pPr>
        <w:pStyle w:val="11"/>
        <w:spacing w:before="9"/>
        <w:ind w:left="0"/>
        <w:rPr>
          <w:sz w:val="12"/>
        </w:rPr>
      </w:pPr>
    </w:p>
    <w:p w14:paraId="1C667FDB">
      <w:pPr>
        <w:pStyle w:val="11"/>
        <w:spacing w:line="324" w:lineRule="auto"/>
        <w:ind w:right="6545"/>
      </w:pPr>
      <w:r>
        <w:rPr>
          <w:spacing w:val="-1"/>
        </w:rPr>
        <w:t>是为了福利吗</w:t>
      </w:r>
      <w:r>
        <w:t>？（分红）</w:t>
      </w:r>
      <w:r>
        <w:rPr>
          <w:spacing w:val="-87"/>
        </w:rPr>
        <w:t xml:space="preserve"> </w:t>
      </w:r>
      <w:r>
        <w:t>優待目当てですか？</w:t>
      </w:r>
    </w:p>
    <w:p w14:paraId="6B87B9A0">
      <w:pPr>
        <w:pStyle w:val="11"/>
        <w:spacing w:before="6"/>
        <w:ind w:left="0"/>
        <w:rPr>
          <w:sz w:val="24"/>
        </w:rPr>
      </w:pPr>
    </w:p>
    <w:p w14:paraId="31DA1982">
      <w:pPr>
        <w:pStyle w:val="11"/>
        <w:spacing w:line="324" w:lineRule="auto"/>
        <w:ind w:right="7085"/>
      </w:pPr>
      <w:r>
        <w:rPr>
          <w:spacing w:val="-1"/>
        </w:rPr>
        <w:t>股票亏了几万日元</w:t>
      </w:r>
      <w:r>
        <w:t>株の損失数万円</w:t>
      </w:r>
    </w:p>
    <w:p w14:paraId="1A436B75">
      <w:pPr>
        <w:pStyle w:val="11"/>
        <w:spacing w:before="6"/>
        <w:ind w:left="0"/>
        <w:rPr>
          <w:sz w:val="24"/>
        </w:rPr>
      </w:pPr>
    </w:p>
    <w:p w14:paraId="35A9432B">
      <w:pPr>
        <w:pStyle w:val="11"/>
      </w:pPr>
      <w:r>
        <w:t>当然股票也有可能会跌</w:t>
      </w:r>
    </w:p>
    <w:p w14:paraId="12F84207">
      <w:pPr>
        <w:pStyle w:val="11"/>
        <w:spacing w:before="81"/>
      </w:pPr>
      <w:r>
        <w:t>もちろん下がる可能性もありますが</w:t>
      </w:r>
    </w:p>
    <w:p w14:paraId="3D427CAA">
      <w:pPr>
        <w:pStyle w:val="11"/>
        <w:ind w:left="0"/>
      </w:pPr>
    </w:p>
    <w:p w14:paraId="0ED803EE">
      <w:pPr>
        <w:pStyle w:val="11"/>
        <w:spacing w:before="9"/>
        <w:ind w:left="0"/>
        <w:rPr>
          <w:sz w:val="12"/>
        </w:rPr>
      </w:pPr>
    </w:p>
    <w:p w14:paraId="726514CF">
      <w:pPr>
        <w:pStyle w:val="11"/>
      </w:pPr>
      <w:r>
        <w:t>那种心情我完全理解</w:t>
      </w:r>
    </w:p>
    <w:p w14:paraId="385437C5">
      <w:pPr>
        <w:pStyle w:val="11"/>
        <w:spacing w:before="82" w:line="324" w:lineRule="auto"/>
        <w:ind w:right="5645"/>
      </w:pPr>
      <w:r>
        <w:rPr>
          <w:spacing w:val="-1"/>
        </w:rPr>
        <w:t>そういう気持ちめっちゃわかります今天很害怕，什么都不买，安心工作</w:t>
      </w:r>
    </w:p>
    <w:p w14:paraId="1A70719D">
      <w:pPr>
        <w:pStyle w:val="11"/>
        <w:spacing w:before="1"/>
      </w:pPr>
      <w:r>
        <w:rPr>
          <w:spacing w:val="-2"/>
        </w:rPr>
        <w:t>わたしは 今日は 怖くて どこにも 入れましぇん。地味に仕事してます…</w:t>
      </w:r>
    </w:p>
    <w:p w14:paraId="0A4E0BE6">
      <w:pPr>
        <w:pStyle w:val="11"/>
        <w:ind w:left="0"/>
      </w:pPr>
    </w:p>
    <w:p w14:paraId="03D18DB0">
      <w:pPr>
        <w:pStyle w:val="11"/>
        <w:spacing w:before="9"/>
        <w:ind w:left="0"/>
        <w:rPr>
          <w:sz w:val="12"/>
        </w:rPr>
      </w:pPr>
    </w:p>
    <w:p w14:paraId="75B9BC7D">
      <w:pPr>
        <w:pStyle w:val="11"/>
      </w:pPr>
      <w:r>
        <w:t>同样我也不买</w:t>
      </w:r>
    </w:p>
    <w:p w14:paraId="6C053CEA">
      <w:pPr>
        <w:pStyle w:val="11"/>
        <w:spacing w:before="81"/>
      </w:pPr>
      <w:r>
        <w:t>同じく買えないです…</w:t>
      </w:r>
    </w:p>
    <w:p w14:paraId="33DAEDAF">
      <w:pPr>
        <w:pStyle w:val="11"/>
        <w:ind w:left="0"/>
      </w:pPr>
    </w:p>
    <w:p w14:paraId="576149E8">
      <w:pPr>
        <w:pStyle w:val="11"/>
        <w:spacing w:before="9"/>
        <w:ind w:left="0"/>
        <w:rPr>
          <w:sz w:val="12"/>
        </w:rPr>
      </w:pPr>
    </w:p>
    <w:p w14:paraId="008FDADA">
      <w:pPr>
        <w:pStyle w:val="11"/>
      </w:pPr>
      <w:r>
        <w:t>我觉得这是造成下跌比较大的原因</w:t>
      </w:r>
    </w:p>
    <w:p w14:paraId="61D960E0">
      <w:pPr>
        <w:pStyle w:val="11"/>
        <w:spacing w:before="82"/>
      </w:pPr>
      <w:r>
        <w:t>下げの理由はこっちが、大きのかなと思ってます</w:t>
      </w:r>
    </w:p>
    <w:p w14:paraId="7B6E55A1">
      <w:pPr>
        <w:pStyle w:val="11"/>
        <w:ind w:left="0"/>
      </w:pPr>
    </w:p>
    <w:p w14:paraId="319116F1">
      <w:pPr>
        <w:pStyle w:val="11"/>
        <w:spacing w:before="9"/>
        <w:ind w:left="0"/>
        <w:rPr>
          <w:sz w:val="12"/>
        </w:rPr>
      </w:pPr>
    </w:p>
    <w:p w14:paraId="785F8AE7">
      <w:pPr>
        <w:pStyle w:val="11"/>
      </w:pPr>
      <w:r>
        <w:t>如果美国打喷嚏，日本就会感冒，如果美国破产，日本就会出大事。</w:t>
      </w:r>
    </w:p>
    <w:p w14:paraId="3A69F407">
      <w:pPr>
        <w:pStyle w:val="11"/>
        <w:spacing w:before="81" w:line="324" w:lineRule="auto"/>
        <w:ind w:right="217"/>
      </w:pPr>
      <w:r>
        <w:t>アメリカがくしゃみすると日本は風邪を引く、といいますからアメリカが破産したら日本は大変なことになりますね</w:t>
      </w:r>
    </w:p>
    <w:p w14:paraId="5B3668C9">
      <w:pPr>
        <w:pStyle w:val="11"/>
        <w:spacing w:before="6"/>
        <w:ind w:left="0"/>
        <w:rPr>
          <w:sz w:val="24"/>
        </w:rPr>
      </w:pPr>
    </w:p>
    <w:p w14:paraId="40CA6E8F">
      <w:pPr>
        <w:pStyle w:val="11"/>
        <w:spacing w:line="324" w:lineRule="auto"/>
        <w:ind w:right="6005"/>
      </w:pPr>
      <w:r>
        <w:rPr>
          <w:spacing w:val="-1"/>
        </w:rPr>
        <w:t>不止是感冒，感觉是新冠级别的</w:t>
      </w:r>
      <w:r>
        <w:t>風邪どころかコロナ級ですね</w:t>
      </w:r>
    </w:p>
    <w:p w14:paraId="0CAC1EA3">
      <w:pPr>
        <w:pStyle w:val="11"/>
        <w:spacing w:before="6"/>
        <w:ind w:left="0"/>
        <w:rPr>
          <w:sz w:val="24"/>
        </w:rPr>
      </w:pPr>
    </w:p>
    <w:p w14:paraId="2FF5B27D">
      <w:pPr>
        <w:pStyle w:val="11"/>
      </w:pPr>
      <w:r>
        <w:rPr>
          <w:spacing w:val="-10"/>
        </w:rPr>
        <w:t xml:space="preserve">止损有人 </w:t>
      </w:r>
      <w:r>
        <w:rPr>
          <w:spacing w:val="-1"/>
        </w:rPr>
        <w:t>10%</w:t>
      </w:r>
      <w:r>
        <w:rPr>
          <w:spacing w:val="-7"/>
        </w:rPr>
        <w:t xml:space="preserve">的亏损，也有 </w:t>
      </w:r>
      <w:r>
        <w:t>5%的亏损，每个人都有亏损。</w:t>
      </w:r>
    </w:p>
    <w:p w14:paraId="12BA23B2">
      <w:pPr>
        <w:pStyle w:val="11"/>
        <w:spacing w:before="81" w:line="324" w:lineRule="auto"/>
        <w:ind w:right="2855"/>
      </w:pPr>
      <w:r>
        <w:rPr>
          <w:spacing w:val="-7"/>
        </w:rPr>
        <w:t xml:space="preserve">損切りラインは </w:t>
      </w:r>
      <w:r>
        <w:rPr>
          <w:spacing w:val="-1"/>
        </w:rPr>
        <w:t>10%</w:t>
      </w:r>
      <w:r>
        <w:rPr>
          <w:spacing w:val="-8"/>
        </w:rPr>
        <w:t xml:space="preserve">の人もいれば </w:t>
      </w:r>
      <w:r>
        <w:rPr>
          <w:spacing w:val="-1"/>
        </w:rPr>
        <w:t>5 %の人もいるし、人それぞれです。</w:t>
      </w:r>
      <w:r>
        <w:t>每个人都是亏损的承受范围</w:t>
      </w:r>
    </w:p>
    <w:p w14:paraId="67E8B949">
      <w:pPr>
        <w:pStyle w:val="11"/>
        <w:spacing w:before="1"/>
      </w:pPr>
      <w:r>
        <w:t>各々の許容範囲ですね。</w:t>
      </w:r>
    </w:p>
    <w:p w14:paraId="318907BB">
      <w:pPr>
        <w:pStyle w:val="11"/>
        <w:ind w:left="0"/>
      </w:pPr>
    </w:p>
    <w:p w14:paraId="0F3A8F46">
      <w:pPr>
        <w:pStyle w:val="11"/>
        <w:spacing w:before="9"/>
        <w:ind w:left="0"/>
        <w:rPr>
          <w:sz w:val="12"/>
        </w:rPr>
      </w:pPr>
    </w:p>
    <w:p w14:paraId="6720C9A0">
      <w:pPr>
        <w:pStyle w:val="11"/>
      </w:pPr>
      <w:r>
        <w:rPr>
          <w:w w:val="95"/>
        </w:rPr>
        <w:t>我也有</w:t>
      </w:r>
      <w:r>
        <w:rPr>
          <w:spacing w:val="217"/>
        </w:rPr>
        <w:t xml:space="preserve"> </w:t>
      </w:r>
      <w:r>
        <w:rPr>
          <w:w w:val="95"/>
        </w:rPr>
        <w:t>40%亏损股票，但是因为打算长期持有，所以一直等着涨价。</w:t>
      </w:r>
    </w:p>
    <w:p w14:paraId="4961AC03">
      <w:pPr>
        <w:pStyle w:val="11"/>
        <w:spacing w:before="82"/>
      </w:pPr>
      <w:r>
        <w:rPr>
          <w:w w:val="95"/>
        </w:rPr>
        <w:t>私は</w:t>
      </w:r>
      <w:r>
        <w:rPr>
          <w:spacing w:val="135"/>
        </w:rPr>
        <w:t xml:space="preserve">  </w:t>
      </w:r>
      <w:r>
        <w:rPr>
          <w:w w:val="95"/>
        </w:rPr>
        <w:t>40%マイナスの塩漬け銘柄もありますが、もともと長期保有なので上がるのひたすら待ってます。</w:t>
      </w:r>
    </w:p>
    <w:p w14:paraId="6C352A4B">
      <w:pPr>
        <w:spacing w:after="0"/>
        <w:sectPr>
          <w:pgSz w:w="11910" w:h="16840"/>
          <w:pgMar w:top="1580" w:right="1580" w:bottom="280" w:left="1620" w:header="720" w:footer="720" w:gutter="0"/>
          <w:cols w:space="720" w:num="1"/>
        </w:sectPr>
      </w:pPr>
    </w:p>
    <w:p w14:paraId="25F4366E">
      <w:pPr>
        <w:pStyle w:val="11"/>
        <w:spacing w:before="5"/>
        <w:ind w:left="0"/>
        <w:rPr>
          <w:sz w:val="9"/>
        </w:rPr>
      </w:pPr>
    </w:p>
    <w:p w14:paraId="3D216FFA">
      <w:pPr>
        <w:pStyle w:val="11"/>
        <w:spacing w:before="75"/>
      </w:pPr>
      <w:r>
        <w:t>如果周一合适的话就买入，看好短期收益</w:t>
      </w:r>
    </w:p>
    <w:p w14:paraId="42A491D3">
      <w:pPr>
        <w:pStyle w:val="11"/>
        <w:spacing w:before="82"/>
      </w:pPr>
      <w:r>
        <w:t>月曜地合い良ければ押し目買いで、短期キャピタル狙いです</w:t>
      </w:r>
    </w:p>
    <w:p w14:paraId="7F7F9354">
      <w:pPr>
        <w:pStyle w:val="11"/>
        <w:ind w:left="0"/>
      </w:pPr>
    </w:p>
    <w:p w14:paraId="18290F06">
      <w:pPr>
        <w:pStyle w:val="11"/>
        <w:spacing w:before="8"/>
        <w:ind w:left="0"/>
        <w:rPr>
          <w:sz w:val="12"/>
        </w:rPr>
      </w:pPr>
    </w:p>
    <w:p w14:paraId="05EA8A71">
      <w:pPr>
        <w:pStyle w:val="11"/>
        <w:spacing w:before="1"/>
      </w:pPr>
      <w:r>
        <w:t>大家辛苦了</w:t>
      </w:r>
    </w:p>
    <w:p w14:paraId="261DEDB9">
      <w:pPr>
        <w:pStyle w:val="11"/>
        <w:spacing w:before="81"/>
      </w:pPr>
      <w:r>
        <w:t>皆さんお疲れ様でした</w:t>
      </w:r>
    </w:p>
    <w:p w14:paraId="5F86427B">
      <w:pPr>
        <w:pStyle w:val="11"/>
        <w:ind w:left="0"/>
      </w:pPr>
    </w:p>
    <w:p w14:paraId="0591AA53">
      <w:pPr>
        <w:pStyle w:val="11"/>
        <w:spacing w:before="9"/>
        <w:ind w:left="0"/>
        <w:rPr>
          <w:sz w:val="12"/>
        </w:rPr>
      </w:pPr>
    </w:p>
    <w:p w14:paraId="21DEC24C">
      <w:pPr>
        <w:pStyle w:val="11"/>
      </w:pPr>
      <w:r>
        <w:t>能给大家带来欢笑真是太好了</w:t>
      </w:r>
    </w:p>
    <w:p w14:paraId="5B709D7E">
      <w:pPr>
        <w:pStyle w:val="11"/>
        <w:spacing w:before="81"/>
      </w:pPr>
      <w:r>
        <w:t>笑いをお届けできてよかったです</w:t>
      </w:r>
    </w:p>
    <w:p w14:paraId="2979C690">
      <w:pPr>
        <w:pStyle w:val="11"/>
        <w:ind w:left="0"/>
      </w:pPr>
    </w:p>
    <w:p w14:paraId="097C29BB">
      <w:pPr>
        <w:pStyle w:val="11"/>
        <w:spacing w:before="9"/>
        <w:ind w:left="0"/>
        <w:rPr>
          <w:sz w:val="12"/>
        </w:rPr>
      </w:pPr>
    </w:p>
    <w:p w14:paraId="4BAE9EE3">
      <w:pPr>
        <w:pStyle w:val="11"/>
      </w:pPr>
      <w:r>
        <w:t>一直呈下降趋势，所以很危险。</w:t>
      </w:r>
    </w:p>
    <w:p w14:paraId="300FF66B">
      <w:pPr>
        <w:pStyle w:val="11"/>
        <w:spacing w:before="82"/>
      </w:pPr>
      <w:r>
        <w:t>ずっと下向きのトレンドですので危険そうですが。</w:t>
      </w:r>
    </w:p>
    <w:p w14:paraId="22FD874D">
      <w:pPr>
        <w:pStyle w:val="11"/>
        <w:ind w:left="0"/>
      </w:pPr>
    </w:p>
    <w:p w14:paraId="747E7522">
      <w:pPr>
        <w:pStyle w:val="11"/>
        <w:spacing w:before="8"/>
        <w:ind w:left="0"/>
        <w:rPr>
          <w:sz w:val="12"/>
        </w:rPr>
      </w:pPr>
    </w:p>
    <w:p w14:paraId="3CBF09E6">
      <w:pPr>
        <w:pStyle w:val="11"/>
        <w:spacing w:before="1"/>
      </w:pPr>
      <w:r>
        <w:t>我会记住的</w:t>
      </w:r>
    </w:p>
    <w:p w14:paraId="0D658296">
      <w:pPr>
        <w:pStyle w:val="11"/>
        <w:spacing w:before="81"/>
      </w:pPr>
      <w:r>
        <w:t>覚えてきますっ！</w:t>
      </w:r>
    </w:p>
    <w:p w14:paraId="7616B088">
      <w:pPr>
        <w:pStyle w:val="11"/>
        <w:ind w:left="0"/>
      </w:pPr>
    </w:p>
    <w:p w14:paraId="70053021">
      <w:pPr>
        <w:pStyle w:val="11"/>
        <w:spacing w:before="9"/>
        <w:ind w:left="0"/>
        <w:rPr>
          <w:sz w:val="12"/>
        </w:rPr>
      </w:pPr>
    </w:p>
    <w:p w14:paraId="2C962BF3">
      <w:pPr>
        <w:pStyle w:val="11"/>
        <w:spacing w:line="324" w:lineRule="auto"/>
        <w:ind w:right="6005"/>
      </w:pPr>
      <w:r>
        <w:rPr>
          <w:spacing w:val="-1"/>
        </w:rPr>
        <w:t>真是讨厌的一天，持股全部在跌</w:t>
      </w:r>
      <w:r>
        <w:rPr>
          <w:spacing w:val="-17"/>
        </w:rPr>
        <w:t xml:space="preserve">嫌な </w:t>
      </w:r>
      <w:r>
        <w:rPr>
          <w:spacing w:val="-2"/>
        </w:rPr>
        <w:t>1</w:t>
      </w:r>
      <w:r>
        <w:rPr>
          <w:spacing w:val="-8"/>
        </w:rPr>
        <w:t xml:space="preserve"> 日でしたね。持株全下げ</w:t>
      </w:r>
    </w:p>
    <w:p w14:paraId="733C083B">
      <w:pPr>
        <w:pStyle w:val="11"/>
        <w:spacing w:before="6"/>
        <w:ind w:left="0"/>
        <w:rPr>
          <w:sz w:val="24"/>
        </w:rPr>
      </w:pPr>
    </w:p>
    <w:p w14:paraId="3331722D">
      <w:pPr>
        <w:pStyle w:val="11"/>
      </w:pPr>
      <w:r>
        <w:t>我们相互加油吧</w:t>
      </w:r>
    </w:p>
    <w:p w14:paraId="0F10992A">
      <w:pPr>
        <w:pStyle w:val="11"/>
        <w:spacing w:before="81"/>
      </w:pPr>
      <w:r>
        <w:t>お互いがんばりましょ！</w:t>
      </w:r>
    </w:p>
    <w:p w14:paraId="03F3A49F">
      <w:pPr>
        <w:pStyle w:val="11"/>
        <w:ind w:left="0"/>
      </w:pPr>
    </w:p>
    <w:p w14:paraId="02ADAC33">
      <w:pPr>
        <w:pStyle w:val="11"/>
        <w:spacing w:before="9"/>
        <w:ind w:left="0"/>
        <w:rPr>
          <w:sz w:val="12"/>
        </w:rPr>
      </w:pPr>
    </w:p>
    <w:p w14:paraId="7EF04D7F">
      <w:pPr>
        <w:pStyle w:val="11"/>
        <w:spacing w:line="324" w:lineRule="auto"/>
        <w:ind w:right="7625"/>
      </w:pPr>
      <w:r>
        <w:rPr>
          <w:spacing w:val="-1"/>
        </w:rPr>
        <w:t>不是那样的違いますよ</w:t>
      </w:r>
    </w:p>
    <w:p w14:paraId="39D8EF2D">
      <w:pPr>
        <w:pStyle w:val="11"/>
        <w:spacing w:before="6"/>
        <w:ind w:left="0"/>
        <w:rPr>
          <w:sz w:val="24"/>
        </w:rPr>
      </w:pPr>
    </w:p>
    <w:p w14:paraId="45CDD60E">
      <w:pPr>
        <w:pStyle w:val="11"/>
      </w:pPr>
      <w:r>
        <w:t>那个放着不管就行，因为分红很好</w:t>
      </w:r>
    </w:p>
    <w:p w14:paraId="5C625379">
      <w:pPr>
        <w:pStyle w:val="11"/>
        <w:spacing w:before="81"/>
      </w:pPr>
      <w:r>
        <w:t>それは放置で良いです。配当が良いので。</w:t>
      </w:r>
    </w:p>
    <w:p w14:paraId="5BB393C1">
      <w:pPr>
        <w:pStyle w:val="11"/>
        <w:ind w:left="0"/>
      </w:pPr>
    </w:p>
    <w:p w14:paraId="58EF3D65">
      <w:pPr>
        <w:pStyle w:val="11"/>
        <w:spacing w:before="9"/>
        <w:ind w:left="0"/>
        <w:rPr>
          <w:sz w:val="12"/>
        </w:rPr>
      </w:pPr>
    </w:p>
    <w:p w14:paraId="71749E83">
      <w:pPr>
        <w:pStyle w:val="11"/>
      </w:pPr>
      <w:r>
        <w:t>最近股票很难下手</w:t>
      </w:r>
    </w:p>
    <w:p w14:paraId="0954D289">
      <w:pPr>
        <w:pStyle w:val="11"/>
        <w:spacing w:before="82"/>
      </w:pPr>
      <w:r>
        <w:t>株はここ最近手を出しづらかったので</w:t>
      </w:r>
    </w:p>
    <w:p w14:paraId="6AB28F9C">
      <w:pPr>
        <w:pStyle w:val="11"/>
        <w:ind w:left="0"/>
      </w:pPr>
    </w:p>
    <w:p w14:paraId="7FB39872">
      <w:pPr>
        <w:pStyle w:val="11"/>
        <w:spacing w:before="9"/>
        <w:ind w:left="0"/>
        <w:rPr>
          <w:sz w:val="12"/>
        </w:rPr>
      </w:pPr>
    </w:p>
    <w:p w14:paraId="32157E97">
      <w:pPr>
        <w:pStyle w:val="11"/>
      </w:pPr>
      <w:r>
        <w:t>想买但是没有资金</w:t>
      </w:r>
    </w:p>
    <w:p w14:paraId="30AE43C2">
      <w:pPr>
        <w:pStyle w:val="11"/>
        <w:spacing w:before="81"/>
      </w:pPr>
      <w:r>
        <w:t>買いたいのに資金がない</w:t>
      </w:r>
    </w:p>
    <w:p w14:paraId="2B74AC3F">
      <w:pPr>
        <w:pStyle w:val="11"/>
        <w:ind w:left="0"/>
      </w:pPr>
    </w:p>
    <w:p w14:paraId="03A5A876">
      <w:pPr>
        <w:pStyle w:val="11"/>
        <w:spacing w:before="9"/>
        <w:ind w:left="0"/>
        <w:rPr>
          <w:sz w:val="12"/>
        </w:rPr>
      </w:pPr>
    </w:p>
    <w:p w14:paraId="35A21EB7">
      <w:pPr>
        <w:pStyle w:val="11"/>
      </w:pPr>
      <w:r>
        <w:t>在股民眼里的看法中</w:t>
      </w:r>
    </w:p>
    <w:p w14:paraId="0092D463">
      <w:pPr>
        <w:pStyle w:val="11"/>
        <w:spacing w:before="82"/>
      </w:pPr>
      <w:r>
        <w:t>株式投資をしている人から見たら</w:t>
      </w:r>
    </w:p>
    <w:p w14:paraId="209B1014">
      <w:pPr>
        <w:pStyle w:val="11"/>
        <w:ind w:left="0"/>
      </w:pPr>
    </w:p>
    <w:p w14:paraId="780DA0F6">
      <w:pPr>
        <w:pStyle w:val="11"/>
        <w:ind w:left="0"/>
      </w:pPr>
    </w:p>
    <w:p w14:paraId="3A96EAF7">
      <w:pPr>
        <w:pStyle w:val="11"/>
        <w:ind w:left="0"/>
        <w:rPr>
          <w:sz w:val="19"/>
        </w:rPr>
      </w:pPr>
    </w:p>
    <w:p w14:paraId="4F1CB9CF">
      <w:pPr>
        <w:pStyle w:val="11"/>
      </w:pPr>
      <w:r>
        <w:t>降低价值观、需求水平，就会充满幸福</w:t>
      </w:r>
    </w:p>
    <w:p w14:paraId="140190BD">
      <w:pPr>
        <w:pStyle w:val="11"/>
        <w:spacing w:before="82"/>
      </w:pPr>
      <w:r>
        <w:t>価値観、欲求のレベルを下げれば幸せいっぱい</w:t>
      </w:r>
    </w:p>
    <w:p w14:paraId="601FEEC3">
      <w:pPr>
        <w:pStyle w:val="11"/>
        <w:ind w:left="0"/>
      </w:pPr>
    </w:p>
    <w:p w14:paraId="55FE1BAC">
      <w:pPr>
        <w:pStyle w:val="11"/>
        <w:spacing w:before="8"/>
        <w:ind w:left="0"/>
        <w:rPr>
          <w:sz w:val="12"/>
        </w:rPr>
      </w:pPr>
    </w:p>
    <w:p w14:paraId="6AC30088">
      <w:pPr>
        <w:pStyle w:val="11"/>
        <w:spacing w:before="1"/>
      </w:pPr>
      <w:r>
        <w:t>从这里开始上涨了</w:t>
      </w:r>
    </w:p>
    <w:p w14:paraId="4E80B1B7">
      <w:pPr>
        <w:pStyle w:val="11"/>
        <w:spacing w:before="81"/>
      </w:pPr>
      <w:r>
        <w:t>ここから上昇でしょうか。</w:t>
      </w:r>
    </w:p>
    <w:p w14:paraId="47952387">
      <w:pPr>
        <w:spacing w:after="0"/>
        <w:sectPr>
          <w:pgSz w:w="11910" w:h="16840"/>
          <w:pgMar w:top="1580" w:right="1580" w:bottom="280" w:left="1620" w:header="720" w:footer="720" w:gutter="0"/>
          <w:cols w:space="720" w:num="1"/>
        </w:sectPr>
      </w:pPr>
    </w:p>
    <w:p w14:paraId="52FB4992">
      <w:pPr>
        <w:pStyle w:val="11"/>
        <w:spacing w:before="64"/>
      </w:pPr>
      <w:r>
        <w:t>看到分红的消息，就忍不住想买股票</w:t>
      </w:r>
    </w:p>
    <w:p w14:paraId="2E460B40">
      <w:pPr>
        <w:pStyle w:val="11"/>
        <w:spacing w:before="81"/>
      </w:pPr>
      <w:r>
        <w:t>優待情報みると株買いたくなっちゃうじゃないですかー！</w:t>
      </w:r>
    </w:p>
    <w:p w14:paraId="7B8FC321">
      <w:pPr>
        <w:pStyle w:val="11"/>
        <w:ind w:left="0"/>
      </w:pPr>
    </w:p>
    <w:p w14:paraId="4F070E0C">
      <w:pPr>
        <w:pStyle w:val="11"/>
        <w:spacing w:before="9"/>
        <w:ind w:left="0"/>
        <w:rPr>
          <w:sz w:val="12"/>
        </w:rPr>
      </w:pPr>
    </w:p>
    <w:p w14:paraId="78C9BBB4">
      <w:pPr>
        <w:pStyle w:val="11"/>
        <w:spacing w:line="324" w:lineRule="auto"/>
        <w:ind w:right="2945"/>
      </w:pPr>
      <w:r>
        <w:rPr>
          <w:spacing w:val="-1"/>
        </w:rPr>
        <w:t>一听到股东的称呼，就觉得自己好像变成了了不起的人，所以很开心呢</w:t>
      </w:r>
      <w:r>
        <w:t>株主って言われるとちょっと偉い人になったみたいで嬉しいですね</w:t>
      </w:r>
    </w:p>
    <w:p w14:paraId="5E373503">
      <w:pPr>
        <w:pStyle w:val="11"/>
        <w:spacing w:before="5"/>
        <w:ind w:left="0"/>
        <w:rPr>
          <w:sz w:val="24"/>
        </w:rPr>
      </w:pPr>
    </w:p>
    <w:p w14:paraId="19CBFB15">
      <w:pPr>
        <w:pStyle w:val="11"/>
        <w:spacing w:before="1"/>
      </w:pPr>
      <w:r>
        <w:t>炒股正确观念，</w:t>
      </w:r>
    </w:p>
    <w:p w14:paraId="76576AE0">
      <w:pPr>
        <w:pStyle w:val="11"/>
        <w:spacing w:before="81"/>
      </w:pPr>
      <w:r>
        <w:t>株の醍醐味味わってますね～</w:t>
      </w:r>
    </w:p>
    <w:p w14:paraId="6136B925">
      <w:pPr>
        <w:pStyle w:val="11"/>
        <w:ind w:left="0"/>
      </w:pPr>
    </w:p>
    <w:p w14:paraId="119BC533">
      <w:pPr>
        <w:pStyle w:val="11"/>
        <w:spacing w:before="9"/>
        <w:ind w:left="0"/>
        <w:rPr>
          <w:sz w:val="12"/>
        </w:rPr>
      </w:pPr>
    </w:p>
    <w:p w14:paraId="0B108CBA">
      <w:pPr>
        <w:pStyle w:val="11"/>
      </w:pPr>
      <w:r>
        <w:t>今天整体行情感觉不太好</w:t>
      </w:r>
    </w:p>
    <w:p w14:paraId="69C772FD">
      <w:pPr>
        <w:pStyle w:val="11"/>
        <w:spacing w:before="81"/>
      </w:pPr>
      <w:r>
        <w:t>今日は全体的に地合いヤバそうですね</w:t>
      </w:r>
    </w:p>
    <w:p w14:paraId="1FC585B0">
      <w:pPr>
        <w:pStyle w:val="11"/>
        <w:ind w:left="0"/>
      </w:pPr>
    </w:p>
    <w:p w14:paraId="095C27D3">
      <w:pPr>
        <w:pStyle w:val="11"/>
        <w:spacing w:before="9"/>
        <w:ind w:left="0"/>
        <w:rPr>
          <w:sz w:val="12"/>
        </w:rPr>
      </w:pPr>
    </w:p>
    <w:p w14:paraId="16EB0B8F">
      <w:pPr>
        <w:pStyle w:val="11"/>
      </w:pPr>
      <w:r>
        <w:t>我自己持有的股票哪一只都是让我操心，行情真难受。</w:t>
      </w:r>
    </w:p>
    <w:p w14:paraId="1600CF43">
      <w:pPr>
        <w:pStyle w:val="11"/>
        <w:spacing w:before="82"/>
      </w:pPr>
      <w:r>
        <w:t>自分の持ってる株見るとどれも気配が、、なかなか辛い地合いですね。</w:t>
      </w:r>
    </w:p>
    <w:p w14:paraId="2BEFE57B">
      <w:pPr>
        <w:pStyle w:val="11"/>
        <w:ind w:left="0"/>
      </w:pPr>
    </w:p>
    <w:p w14:paraId="062B66E5">
      <w:pPr>
        <w:pStyle w:val="11"/>
        <w:spacing w:before="9"/>
        <w:ind w:left="0"/>
        <w:rPr>
          <w:sz w:val="12"/>
        </w:rPr>
      </w:pPr>
    </w:p>
    <w:p w14:paraId="71FD4B09">
      <w:pPr>
        <w:pStyle w:val="11"/>
      </w:pPr>
      <w:r>
        <w:t>好羡慕</w:t>
      </w:r>
    </w:p>
    <w:p w14:paraId="1DD403DD">
      <w:pPr>
        <w:pStyle w:val="11"/>
        <w:spacing w:before="81"/>
      </w:pPr>
      <w:r>
        <w:t>羨ましいです</w:t>
      </w:r>
    </w:p>
    <w:p w14:paraId="17397CD6">
      <w:pPr>
        <w:pStyle w:val="11"/>
        <w:ind w:left="0"/>
      </w:pPr>
    </w:p>
    <w:p w14:paraId="21F6CD70">
      <w:pPr>
        <w:pStyle w:val="11"/>
        <w:spacing w:before="9"/>
        <w:ind w:left="0"/>
        <w:rPr>
          <w:sz w:val="12"/>
        </w:rPr>
      </w:pPr>
    </w:p>
    <w:p w14:paraId="435B06A5">
      <w:pPr>
        <w:pStyle w:val="11"/>
      </w:pPr>
      <w:r>
        <w:t>昨天在低位买的，很不错</w:t>
      </w:r>
    </w:p>
    <w:p w14:paraId="6C2D5CE0">
      <w:pPr>
        <w:pStyle w:val="11"/>
        <w:spacing w:before="82"/>
      </w:pPr>
      <w:r>
        <w:t>昨日底で買ってる方は上手ですね</w:t>
      </w:r>
    </w:p>
    <w:p w14:paraId="6E430F8E">
      <w:pPr>
        <w:pStyle w:val="11"/>
        <w:ind w:left="0"/>
      </w:pPr>
    </w:p>
    <w:p w14:paraId="3CFB0E50">
      <w:pPr>
        <w:pStyle w:val="11"/>
        <w:spacing w:before="8"/>
        <w:ind w:left="0"/>
        <w:rPr>
          <w:sz w:val="12"/>
        </w:rPr>
      </w:pPr>
    </w:p>
    <w:p w14:paraId="601CA51B">
      <w:pPr>
        <w:pStyle w:val="11"/>
        <w:spacing w:before="1"/>
      </w:pPr>
      <w:r>
        <w:t>一般人做不到</w:t>
      </w:r>
    </w:p>
    <w:p w14:paraId="07BB0EC3">
      <w:pPr>
        <w:pStyle w:val="11"/>
        <w:spacing w:before="81"/>
      </w:pPr>
      <w:r>
        <w:t>凡人にはあの波に乗れませんね。</w:t>
      </w:r>
    </w:p>
    <w:p w14:paraId="6B46750D">
      <w:pPr>
        <w:pStyle w:val="11"/>
        <w:ind w:left="0"/>
      </w:pPr>
    </w:p>
    <w:p w14:paraId="0196E409">
      <w:pPr>
        <w:pStyle w:val="11"/>
        <w:spacing w:before="9"/>
        <w:ind w:left="0"/>
        <w:rPr>
          <w:sz w:val="12"/>
        </w:rPr>
      </w:pPr>
    </w:p>
    <w:p w14:paraId="1A8D807E">
      <w:pPr>
        <w:pStyle w:val="11"/>
        <w:spacing w:line="324" w:lineRule="auto"/>
        <w:ind w:right="6905"/>
      </w:pPr>
      <w:r>
        <w:t>航空板块也很强啊</w:t>
      </w:r>
      <w:r>
        <w:rPr>
          <w:spacing w:val="1"/>
        </w:rPr>
        <w:t xml:space="preserve"> </w:t>
      </w:r>
      <w:r>
        <w:rPr>
          <w:spacing w:val="-1"/>
        </w:rPr>
        <w:t>航空系も強いですね要是能涨上去就好了</w:t>
      </w:r>
    </w:p>
    <w:p w14:paraId="6C33BBF2">
      <w:pPr>
        <w:pStyle w:val="11"/>
        <w:spacing w:before="2"/>
      </w:pPr>
      <w:r>
        <w:t>上がるといいですねー</w:t>
      </w:r>
    </w:p>
    <w:p w14:paraId="5AA57B6F">
      <w:pPr>
        <w:pStyle w:val="11"/>
        <w:ind w:left="0"/>
      </w:pPr>
    </w:p>
    <w:p w14:paraId="423E1DAE">
      <w:pPr>
        <w:pStyle w:val="11"/>
        <w:spacing w:before="9"/>
        <w:ind w:left="0"/>
        <w:rPr>
          <w:sz w:val="12"/>
        </w:rPr>
      </w:pPr>
    </w:p>
    <w:p w14:paraId="7E2C01E6">
      <w:pPr>
        <w:pStyle w:val="11"/>
      </w:pPr>
      <w:r>
        <w:t>必须决定止损点</w:t>
      </w:r>
    </w:p>
    <w:p w14:paraId="28459794">
      <w:pPr>
        <w:pStyle w:val="11"/>
        <w:spacing w:before="81"/>
      </w:pPr>
      <w:r>
        <w:t>損切りライン決定必須です。</w:t>
      </w:r>
    </w:p>
    <w:p w14:paraId="442BAEA6">
      <w:pPr>
        <w:pStyle w:val="11"/>
        <w:ind w:left="0"/>
      </w:pPr>
    </w:p>
    <w:p w14:paraId="4BE859A9">
      <w:pPr>
        <w:pStyle w:val="11"/>
        <w:spacing w:before="9"/>
        <w:ind w:left="0"/>
        <w:rPr>
          <w:sz w:val="12"/>
        </w:rPr>
      </w:pPr>
    </w:p>
    <w:p w14:paraId="52F4E1D5">
      <w:pPr>
        <w:pStyle w:val="11"/>
      </w:pPr>
      <w:r>
        <w:t>这是怎么回事呢?</w:t>
      </w:r>
    </w:p>
    <w:p w14:paraId="351A9A07">
      <w:pPr>
        <w:pStyle w:val="11"/>
        <w:spacing w:before="82"/>
      </w:pPr>
      <w:r>
        <w:t>これ、どういう事なんでしょう？？</w:t>
      </w:r>
    </w:p>
    <w:p w14:paraId="227E5696">
      <w:pPr>
        <w:pStyle w:val="11"/>
        <w:ind w:left="0"/>
      </w:pPr>
    </w:p>
    <w:p w14:paraId="087C3A95">
      <w:pPr>
        <w:pStyle w:val="11"/>
        <w:spacing w:before="8"/>
        <w:ind w:left="0"/>
        <w:rPr>
          <w:sz w:val="12"/>
        </w:rPr>
      </w:pPr>
    </w:p>
    <w:p w14:paraId="0A156412">
      <w:pPr>
        <w:pStyle w:val="11"/>
        <w:spacing w:before="1"/>
      </w:pPr>
      <w:r>
        <w:t>很高兴你能回答我的问题</w:t>
      </w:r>
    </w:p>
    <w:p w14:paraId="59442435">
      <w:pPr>
        <w:pStyle w:val="11"/>
        <w:spacing w:before="81"/>
      </w:pPr>
      <w:r>
        <w:t>お答えいただけてうれしいです</w:t>
      </w:r>
    </w:p>
    <w:p w14:paraId="5CE18440">
      <w:pPr>
        <w:pStyle w:val="11"/>
        <w:ind w:left="0"/>
      </w:pPr>
    </w:p>
    <w:p w14:paraId="127C0D15">
      <w:pPr>
        <w:pStyle w:val="11"/>
        <w:spacing w:before="9"/>
        <w:ind w:left="0"/>
        <w:rPr>
          <w:sz w:val="12"/>
        </w:rPr>
      </w:pPr>
    </w:p>
    <w:p w14:paraId="350F1BAE">
      <w:pPr>
        <w:pStyle w:val="11"/>
      </w:pPr>
      <w:r>
        <w:t>非常感谢前辈们，学到了！</w:t>
      </w:r>
    </w:p>
    <w:p w14:paraId="660B77A0">
      <w:pPr>
        <w:pStyle w:val="11"/>
        <w:spacing w:before="81"/>
      </w:pPr>
      <w:r>
        <w:rPr>
          <w:spacing w:val="-1"/>
        </w:rPr>
        <w:t>先輩方ありがとうございます 勉強になりました！！</w:t>
      </w:r>
    </w:p>
    <w:p w14:paraId="0D587512">
      <w:pPr>
        <w:pStyle w:val="11"/>
        <w:ind w:left="0"/>
      </w:pPr>
    </w:p>
    <w:p w14:paraId="2DE0A49E">
      <w:pPr>
        <w:pStyle w:val="11"/>
        <w:spacing w:before="9"/>
        <w:ind w:left="0"/>
        <w:rPr>
          <w:sz w:val="12"/>
        </w:rPr>
      </w:pPr>
    </w:p>
    <w:p w14:paraId="2BCC5B1D">
      <w:pPr>
        <w:pStyle w:val="11"/>
      </w:pPr>
      <w:r>
        <w:t>很久以前就有了</w:t>
      </w:r>
    </w:p>
    <w:p w14:paraId="5E408954">
      <w:pPr>
        <w:pStyle w:val="11"/>
        <w:spacing w:before="82"/>
      </w:pPr>
      <w:r>
        <w:t>昔からありますね。</w:t>
      </w:r>
    </w:p>
    <w:p w14:paraId="755AD479">
      <w:pPr>
        <w:spacing w:after="0"/>
        <w:sectPr>
          <w:pgSz w:w="11910" w:h="16840"/>
          <w:pgMar w:top="1400" w:right="1580" w:bottom="280" w:left="1620" w:header="720" w:footer="720" w:gutter="0"/>
          <w:cols w:space="720" w:num="1"/>
        </w:sectPr>
      </w:pPr>
    </w:p>
    <w:p w14:paraId="3268FD1C">
      <w:pPr>
        <w:pStyle w:val="11"/>
        <w:spacing w:before="64"/>
      </w:pPr>
      <w:r>
        <w:t>因为是我感兴趣才问的，对不起，让您费心了</w:t>
      </w:r>
    </w:p>
    <w:p w14:paraId="78E0DC75">
      <w:pPr>
        <w:pStyle w:val="11"/>
        <w:spacing w:before="81"/>
      </w:pPr>
      <w:r>
        <w:t>私が興味できいたことなので、気を遣わせて申し訳ありません</w:t>
      </w:r>
    </w:p>
    <w:p w14:paraId="079CEC61">
      <w:pPr>
        <w:pStyle w:val="11"/>
        <w:ind w:left="0"/>
      </w:pPr>
    </w:p>
    <w:p w14:paraId="6AFF6F6B">
      <w:pPr>
        <w:pStyle w:val="11"/>
        <w:spacing w:before="9"/>
        <w:ind w:left="0"/>
        <w:rPr>
          <w:sz w:val="12"/>
        </w:rPr>
      </w:pPr>
    </w:p>
    <w:p w14:paraId="24CBBE5C">
      <w:pPr>
        <w:pStyle w:val="11"/>
      </w:pPr>
      <w:r>
        <w:t>都卖完了！</w:t>
      </w:r>
    </w:p>
    <w:p w14:paraId="5BD103CE">
      <w:pPr>
        <w:pStyle w:val="11"/>
        <w:spacing w:before="81"/>
      </w:pPr>
      <w:r>
        <w:t>全部売りました！</w:t>
      </w:r>
    </w:p>
    <w:p w14:paraId="67A6F8A1">
      <w:pPr>
        <w:pStyle w:val="11"/>
        <w:ind w:left="0"/>
      </w:pPr>
    </w:p>
    <w:p w14:paraId="308A9B93">
      <w:pPr>
        <w:pStyle w:val="11"/>
        <w:spacing w:before="9"/>
        <w:ind w:left="0"/>
        <w:rPr>
          <w:sz w:val="12"/>
        </w:rPr>
      </w:pPr>
    </w:p>
    <w:p w14:paraId="59374B66">
      <w:pPr>
        <w:pStyle w:val="11"/>
      </w:pPr>
      <w:r>
        <w:t>我觉得完全可以</w:t>
      </w:r>
    </w:p>
    <w:p w14:paraId="5F5CD09E">
      <w:pPr>
        <w:pStyle w:val="11"/>
        <w:spacing w:before="82"/>
      </w:pPr>
      <w:r>
        <w:t>全然いいと思いますよ！</w:t>
      </w:r>
    </w:p>
    <w:p w14:paraId="3A0A701E">
      <w:pPr>
        <w:pStyle w:val="11"/>
        <w:ind w:left="0"/>
      </w:pPr>
    </w:p>
    <w:p w14:paraId="6D74EB8A">
      <w:pPr>
        <w:pStyle w:val="11"/>
        <w:spacing w:before="8"/>
        <w:ind w:left="0"/>
        <w:rPr>
          <w:sz w:val="12"/>
        </w:rPr>
      </w:pPr>
    </w:p>
    <w:p w14:paraId="40C2CBDE">
      <w:pPr>
        <w:pStyle w:val="11"/>
        <w:spacing w:before="1"/>
      </w:pPr>
      <w:r>
        <w:t>谢谢你的回答。非常值得参考。</w:t>
      </w:r>
    </w:p>
    <w:p w14:paraId="345916E9">
      <w:pPr>
        <w:pStyle w:val="11"/>
        <w:spacing w:before="81"/>
      </w:pPr>
      <w:r>
        <w:t>回答ありがとうごさいました。大変参考になりました。</w:t>
      </w:r>
    </w:p>
    <w:p w14:paraId="3DDA0C1A">
      <w:pPr>
        <w:pStyle w:val="11"/>
        <w:ind w:left="0"/>
      </w:pPr>
    </w:p>
    <w:p w14:paraId="275E417E">
      <w:pPr>
        <w:pStyle w:val="11"/>
        <w:spacing w:before="9"/>
        <w:ind w:left="0"/>
        <w:rPr>
          <w:sz w:val="12"/>
        </w:rPr>
      </w:pPr>
    </w:p>
    <w:p w14:paraId="2833B5B1">
      <w:pPr>
        <w:pStyle w:val="11"/>
      </w:pPr>
      <w:r>
        <w:t>谢谢你，股票赚了点钱，所以家具更新了家具。妻子也很高兴</w:t>
      </w:r>
    </w:p>
    <w:p w14:paraId="46BCA613">
      <w:pPr>
        <w:pStyle w:val="11"/>
        <w:spacing w:before="81"/>
      </w:pPr>
      <w:r>
        <w:t>ありがとうございます 少し株で儲かったので、家具がバージョンアップしました 妻も大喜び</w:t>
      </w:r>
    </w:p>
    <w:p w14:paraId="5BA43B6F">
      <w:pPr>
        <w:pStyle w:val="11"/>
        <w:ind w:left="0"/>
      </w:pPr>
    </w:p>
    <w:p w14:paraId="628D575E">
      <w:pPr>
        <w:pStyle w:val="11"/>
        <w:spacing w:before="9"/>
        <w:ind w:left="0"/>
        <w:rPr>
          <w:sz w:val="12"/>
        </w:rPr>
      </w:pPr>
    </w:p>
    <w:p w14:paraId="29FF5979">
      <w:pPr>
        <w:pStyle w:val="11"/>
      </w:pPr>
      <w:r>
        <w:t>努力赚钱</w:t>
      </w:r>
    </w:p>
    <w:p w14:paraId="0F1767C4">
      <w:pPr>
        <w:pStyle w:val="11"/>
        <w:spacing w:before="82"/>
      </w:pPr>
      <w:r>
        <w:t>頑張って儲けます</w:t>
      </w:r>
    </w:p>
    <w:p w14:paraId="6ACF1225">
      <w:pPr>
        <w:pStyle w:val="11"/>
        <w:ind w:left="0"/>
      </w:pPr>
    </w:p>
    <w:p w14:paraId="0F9147C9">
      <w:pPr>
        <w:pStyle w:val="11"/>
        <w:spacing w:before="9"/>
        <w:ind w:left="0"/>
        <w:rPr>
          <w:sz w:val="12"/>
        </w:rPr>
      </w:pPr>
    </w:p>
    <w:p w14:paraId="1221F1C0">
      <w:pPr>
        <w:pStyle w:val="11"/>
      </w:pPr>
      <w:r>
        <w:t>对于新手的我来说，很难看出利好哪个企业</w:t>
      </w:r>
    </w:p>
    <w:p w14:paraId="69397AF7">
      <w:pPr>
        <w:pStyle w:val="11"/>
        <w:spacing w:before="81"/>
      </w:pPr>
      <w:r>
        <w:t>初心者の私にはどの企業に恩恵がありそうかまでは読めません</w:t>
      </w:r>
    </w:p>
    <w:p w14:paraId="7E9D6D5D">
      <w:pPr>
        <w:pStyle w:val="11"/>
        <w:ind w:left="0"/>
      </w:pPr>
    </w:p>
    <w:p w14:paraId="12BB0E08">
      <w:pPr>
        <w:pStyle w:val="11"/>
        <w:spacing w:before="9"/>
        <w:ind w:left="0"/>
        <w:rPr>
          <w:sz w:val="12"/>
        </w:rPr>
      </w:pPr>
    </w:p>
    <w:p w14:paraId="2D2BD99F">
      <w:pPr>
        <w:pStyle w:val="11"/>
      </w:pPr>
      <w:r>
        <w:t>止损后，就不想再买了</w:t>
      </w:r>
    </w:p>
    <w:p w14:paraId="3D0E321B">
      <w:pPr>
        <w:pStyle w:val="11"/>
        <w:spacing w:before="82" w:line="324" w:lineRule="auto"/>
        <w:ind w:right="5825"/>
      </w:pPr>
      <w:r>
        <w:rPr>
          <w:spacing w:val="-1"/>
        </w:rPr>
        <w:t>損切りしてから買う気が起きない现在比起利好消息，不利消息更多</w:t>
      </w:r>
    </w:p>
    <w:p w14:paraId="52A0AE55">
      <w:pPr>
        <w:pStyle w:val="11"/>
        <w:spacing w:before="1"/>
      </w:pPr>
      <w:r>
        <w:t>今は好材料より悪材料が多いですしね</w:t>
      </w:r>
    </w:p>
    <w:p w14:paraId="1BCAAC49">
      <w:pPr>
        <w:pStyle w:val="11"/>
        <w:ind w:left="0"/>
      </w:pPr>
    </w:p>
    <w:p w14:paraId="0C98E6F8">
      <w:pPr>
        <w:pStyle w:val="11"/>
        <w:spacing w:before="9"/>
        <w:ind w:left="0"/>
        <w:rPr>
          <w:sz w:val="12"/>
        </w:rPr>
      </w:pPr>
    </w:p>
    <w:p w14:paraId="1B66A5FE">
      <w:pPr>
        <w:pStyle w:val="11"/>
      </w:pPr>
      <w:r>
        <w:t>看来只有坚持下去啊！</w:t>
      </w:r>
    </w:p>
    <w:p w14:paraId="465D7133">
      <w:pPr>
        <w:pStyle w:val="11"/>
        <w:spacing w:before="81"/>
      </w:pPr>
      <w:r>
        <w:t>やっていくしかないっすね！</w:t>
      </w:r>
    </w:p>
    <w:p w14:paraId="59F9D599">
      <w:pPr>
        <w:pStyle w:val="11"/>
        <w:ind w:left="0"/>
      </w:pPr>
    </w:p>
    <w:p w14:paraId="018CF4BF">
      <w:pPr>
        <w:pStyle w:val="11"/>
        <w:spacing w:before="9"/>
        <w:ind w:left="0"/>
        <w:rPr>
          <w:sz w:val="12"/>
        </w:rPr>
      </w:pPr>
    </w:p>
    <w:p w14:paraId="72EF33F7">
      <w:pPr>
        <w:pStyle w:val="11"/>
      </w:pPr>
      <w:r>
        <w:t>一想到这里就难过</w:t>
      </w:r>
    </w:p>
    <w:p w14:paraId="00BB66D7">
      <w:pPr>
        <w:pStyle w:val="11"/>
        <w:spacing w:before="82"/>
      </w:pPr>
      <w:r>
        <w:t>思惑で入るとなかなか厳しいですね。</w:t>
      </w:r>
    </w:p>
    <w:p w14:paraId="0D4FF6CA">
      <w:pPr>
        <w:pStyle w:val="11"/>
        <w:ind w:left="0"/>
      </w:pPr>
    </w:p>
    <w:p w14:paraId="741FAD68">
      <w:pPr>
        <w:pStyle w:val="11"/>
        <w:spacing w:before="8"/>
        <w:ind w:left="0"/>
        <w:rPr>
          <w:sz w:val="12"/>
        </w:rPr>
      </w:pPr>
    </w:p>
    <w:p w14:paraId="06A1959A">
      <w:pPr>
        <w:pStyle w:val="11"/>
        <w:spacing w:before="1"/>
      </w:pPr>
      <w:r>
        <w:t>现在是卖和买各一半左右</w:t>
      </w:r>
    </w:p>
    <w:p w14:paraId="5A15B66D">
      <w:pPr>
        <w:pStyle w:val="11"/>
        <w:spacing w:before="81"/>
      </w:pPr>
      <w:r>
        <w:t>今は売りと買い半々くらいです</w:t>
      </w:r>
    </w:p>
    <w:p w14:paraId="0A347CBC">
      <w:pPr>
        <w:pStyle w:val="11"/>
        <w:ind w:left="0"/>
      </w:pPr>
    </w:p>
    <w:p w14:paraId="374977B9">
      <w:pPr>
        <w:pStyle w:val="11"/>
        <w:spacing w:before="9"/>
        <w:ind w:left="0"/>
        <w:rPr>
          <w:sz w:val="12"/>
        </w:rPr>
      </w:pPr>
    </w:p>
    <w:p w14:paraId="594DF9D7">
      <w:pPr>
        <w:pStyle w:val="11"/>
      </w:pPr>
      <w:r>
        <w:t>这个非常有趣</w:t>
      </w:r>
    </w:p>
    <w:p w14:paraId="1B339710">
      <w:pPr>
        <w:pStyle w:val="11"/>
        <w:spacing w:before="81"/>
      </w:pPr>
      <w:r>
        <w:t>これが結構面白かったです</w:t>
      </w:r>
    </w:p>
    <w:p w14:paraId="07CBC65E">
      <w:pPr>
        <w:pStyle w:val="11"/>
        <w:ind w:left="0"/>
      </w:pPr>
    </w:p>
    <w:p w14:paraId="7B57146E">
      <w:pPr>
        <w:pStyle w:val="11"/>
        <w:spacing w:before="9"/>
        <w:ind w:left="0"/>
        <w:rPr>
          <w:sz w:val="12"/>
        </w:rPr>
      </w:pPr>
    </w:p>
    <w:p w14:paraId="30CA8F92">
      <w:pPr>
        <w:pStyle w:val="11"/>
      </w:pPr>
      <w:r>
        <w:t>慢慢恢复，让我们相互等待机会</w:t>
      </w:r>
    </w:p>
    <w:p w14:paraId="5CE222D7">
      <w:pPr>
        <w:pStyle w:val="11"/>
        <w:spacing w:before="82"/>
      </w:pPr>
      <w:r>
        <w:t>少しずつ余力増やしてお互いチャンス待ちましょ</w:t>
      </w:r>
    </w:p>
    <w:p w14:paraId="6F32F085">
      <w:pPr>
        <w:pStyle w:val="11"/>
        <w:ind w:left="0"/>
      </w:pPr>
    </w:p>
    <w:p w14:paraId="471FCA60">
      <w:pPr>
        <w:pStyle w:val="11"/>
        <w:spacing w:before="8"/>
        <w:ind w:left="0"/>
        <w:rPr>
          <w:sz w:val="12"/>
        </w:rPr>
      </w:pPr>
    </w:p>
    <w:p w14:paraId="2FBFDD93">
      <w:pPr>
        <w:pStyle w:val="11"/>
        <w:spacing w:before="1"/>
      </w:pPr>
      <w:r>
        <w:rPr>
          <w:spacing w:val="-9"/>
        </w:rPr>
        <w:t xml:space="preserve">老婆账户有 </w:t>
      </w:r>
      <w:r>
        <w:t>500</w:t>
      </w:r>
      <w:r>
        <w:rPr>
          <w:spacing w:val="-7"/>
        </w:rPr>
        <w:t xml:space="preserve"> 万，但是绝对不会给我</w:t>
      </w:r>
    </w:p>
    <w:p w14:paraId="0A1F628F">
      <w:pPr>
        <w:pStyle w:val="11"/>
        <w:spacing w:before="81"/>
      </w:pPr>
      <w:r>
        <w:rPr>
          <w:spacing w:val="-6"/>
        </w:rPr>
        <w:t xml:space="preserve">嫁の口座に現金約 </w:t>
      </w:r>
      <w:r>
        <w:t>500 万あるけど 絶対はくれません</w:t>
      </w:r>
    </w:p>
    <w:p w14:paraId="419CF573">
      <w:pPr>
        <w:spacing w:after="0"/>
        <w:sectPr>
          <w:pgSz w:w="11910" w:h="16840"/>
          <w:pgMar w:top="1400" w:right="1580" w:bottom="280" w:left="1620" w:header="720" w:footer="720" w:gutter="0"/>
          <w:cols w:space="720" w:num="1"/>
        </w:sectPr>
      </w:pPr>
    </w:p>
    <w:p w14:paraId="68EF9467">
      <w:pPr>
        <w:pStyle w:val="11"/>
        <w:spacing w:before="64"/>
      </w:pPr>
      <w:r>
        <w:t>赚了这么多，去劝说啊</w:t>
      </w:r>
    </w:p>
    <w:p w14:paraId="06BB2D62">
      <w:pPr>
        <w:pStyle w:val="11"/>
        <w:spacing w:before="81"/>
      </w:pPr>
      <w:r>
        <w:t>これだけ勝てて、今こんな成績だからと説得とか</w:t>
      </w:r>
    </w:p>
    <w:p w14:paraId="315E8193">
      <w:pPr>
        <w:pStyle w:val="11"/>
        <w:ind w:left="0"/>
      </w:pPr>
    </w:p>
    <w:p w14:paraId="309C60F9">
      <w:pPr>
        <w:pStyle w:val="11"/>
        <w:spacing w:before="9"/>
        <w:ind w:left="0"/>
        <w:rPr>
          <w:sz w:val="12"/>
        </w:rPr>
      </w:pPr>
    </w:p>
    <w:p w14:paraId="0D3637B3">
      <w:pPr>
        <w:pStyle w:val="11"/>
      </w:pPr>
      <w:r>
        <w:t>再多买股票睡觉就不安心了</w:t>
      </w:r>
    </w:p>
    <w:p w14:paraId="7420B5F4">
      <w:pPr>
        <w:pStyle w:val="11"/>
        <w:spacing w:before="81"/>
      </w:pPr>
      <w:r>
        <w:t>これ以上株持ったら寝れませんよ</w:t>
      </w:r>
    </w:p>
    <w:p w14:paraId="76153838">
      <w:pPr>
        <w:pStyle w:val="11"/>
        <w:ind w:left="0"/>
      </w:pPr>
    </w:p>
    <w:p w14:paraId="5D7756A5">
      <w:pPr>
        <w:pStyle w:val="11"/>
        <w:spacing w:before="9"/>
        <w:ind w:left="0"/>
        <w:rPr>
          <w:sz w:val="12"/>
        </w:rPr>
      </w:pPr>
    </w:p>
    <w:p w14:paraId="47887445">
      <w:pPr>
        <w:pStyle w:val="11"/>
      </w:pPr>
      <w:r>
        <w:t>你老婆不炒股吗？</w:t>
      </w:r>
    </w:p>
    <w:p w14:paraId="72081932">
      <w:pPr>
        <w:pStyle w:val="11"/>
        <w:spacing w:before="82"/>
      </w:pPr>
      <w:r>
        <w:t>奥さんは株やらないですか？</w:t>
      </w:r>
    </w:p>
    <w:p w14:paraId="322FD414">
      <w:pPr>
        <w:pStyle w:val="11"/>
        <w:ind w:left="0"/>
      </w:pPr>
    </w:p>
    <w:p w14:paraId="1B0C2EDB">
      <w:pPr>
        <w:pStyle w:val="11"/>
        <w:spacing w:before="8"/>
        <w:ind w:left="0"/>
        <w:rPr>
          <w:sz w:val="12"/>
        </w:rPr>
      </w:pPr>
    </w:p>
    <w:p w14:paraId="450B98A7">
      <w:pPr>
        <w:pStyle w:val="11"/>
        <w:spacing w:before="1"/>
      </w:pPr>
      <w:r>
        <w:t>对股票毫无兴趣</w:t>
      </w:r>
    </w:p>
    <w:p w14:paraId="75E90C95">
      <w:pPr>
        <w:pStyle w:val="11"/>
        <w:spacing w:before="81"/>
      </w:pPr>
      <w:r>
        <w:t>株に一ミリの興味も無し</w:t>
      </w:r>
    </w:p>
    <w:p w14:paraId="110CFE27">
      <w:pPr>
        <w:pStyle w:val="11"/>
        <w:ind w:left="0"/>
      </w:pPr>
    </w:p>
    <w:p w14:paraId="6DBD3E08">
      <w:pPr>
        <w:pStyle w:val="11"/>
        <w:spacing w:before="9"/>
        <w:ind w:left="0"/>
        <w:rPr>
          <w:sz w:val="12"/>
        </w:rPr>
      </w:pPr>
    </w:p>
    <w:p w14:paraId="08E5B041">
      <w:pPr>
        <w:pStyle w:val="11"/>
        <w:spacing w:line="324" w:lineRule="auto"/>
        <w:ind w:right="6365"/>
      </w:pPr>
      <w:r>
        <w:rPr>
          <w:spacing w:val="-1"/>
        </w:rPr>
        <w:t>日经指数下跌，心情也下降日経下げ 気分も下げ</w:t>
      </w:r>
    </w:p>
    <w:p w14:paraId="14DA1F50">
      <w:pPr>
        <w:pStyle w:val="11"/>
        <w:spacing w:before="6"/>
        <w:ind w:left="0"/>
        <w:rPr>
          <w:sz w:val="24"/>
        </w:rPr>
      </w:pPr>
    </w:p>
    <w:p w14:paraId="3993C948">
      <w:pPr>
        <w:pStyle w:val="11"/>
      </w:pPr>
      <w:r>
        <w:t>今天好像是投资的日子</w:t>
      </w:r>
    </w:p>
    <w:p w14:paraId="378CE7A9">
      <w:pPr>
        <w:pStyle w:val="11"/>
        <w:spacing w:before="81"/>
      </w:pPr>
      <w:r>
        <w:t>ところで今日は投資の日らしいです</w:t>
      </w:r>
    </w:p>
    <w:p w14:paraId="2BA0C9F1">
      <w:pPr>
        <w:pStyle w:val="11"/>
        <w:ind w:left="0"/>
      </w:pPr>
    </w:p>
    <w:p w14:paraId="60059AF4">
      <w:pPr>
        <w:pStyle w:val="11"/>
        <w:spacing w:before="9"/>
        <w:ind w:left="0"/>
        <w:rPr>
          <w:sz w:val="12"/>
        </w:rPr>
      </w:pPr>
    </w:p>
    <w:p w14:paraId="19F6266F">
      <w:pPr>
        <w:pStyle w:val="11"/>
        <w:spacing w:line="324" w:lineRule="auto"/>
        <w:ind w:right="6905"/>
      </w:pPr>
      <w:r>
        <w:t>股价上涨迫在眉睫</w:t>
      </w:r>
      <w:r>
        <w:rPr>
          <w:spacing w:val="1"/>
        </w:rPr>
        <w:t xml:space="preserve"> </w:t>
      </w:r>
      <w:r>
        <w:rPr>
          <w:spacing w:val="-1"/>
        </w:rPr>
        <w:t>株価上昇待ったなし</w:t>
      </w:r>
    </w:p>
    <w:p w14:paraId="6AB8B01B">
      <w:pPr>
        <w:pStyle w:val="11"/>
        <w:spacing w:before="6"/>
        <w:ind w:left="0"/>
        <w:rPr>
          <w:sz w:val="24"/>
        </w:rPr>
      </w:pPr>
    </w:p>
    <w:p w14:paraId="04ABB130">
      <w:pPr>
        <w:pStyle w:val="11"/>
      </w:pPr>
      <w:r>
        <w:t>还差得远</w:t>
      </w:r>
    </w:p>
    <w:p w14:paraId="79413912">
      <w:pPr>
        <w:pStyle w:val="11"/>
        <w:spacing w:before="81" w:line="324" w:lineRule="auto"/>
        <w:ind w:right="7085"/>
      </w:pPr>
      <w:r>
        <w:t>足りねぇだろ！</w:t>
      </w:r>
      <w:r>
        <w:rPr>
          <w:spacing w:val="1"/>
        </w:rPr>
        <w:t xml:space="preserve"> </w:t>
      </w:r>
      <w:r>
        <w:rPr>
          <w:spacing w:val="-1"/>
        </w:rPr>
        <w:t>大概需要多少钱？</w:t>
      </w:r>
    </w:p>
    <w:p w14:paraId="2EF77984">
      <w:pPr>
        <w:pStyle w:val="11"/>
        <w:spacing w:before="2"/>
      </w:pPr>
      <w:r>
        <w:t>いくらぐらい入りますかね？</w:t>
      </w:r>
    </w:p>
    <w:p w14:paraId="02F8B0CD">
      <w:pPr>
        <w:pStyle w:val="11"/>
        <w:ind w:left="0"/>
      </w:pPr>
    </w:p>
    <w:p w14:paraId="4923E54B">
      <w:pPr>
        <w:pStyle w:val="11"/>
        <w:spacing w:before="8"/>
        <w:ind w:left="0"/>
        <w:rPr>
          <w:sz w:val="12"/>
        </w:rPr>
      </w:pPr>
    </w:p>
    <w:p w14:paraId="7885E3A7">
      <w:pPr>
        <w:pStyle w:val="11"/>
        <w:spacing w:before="1"/>
      </w:pPr>
      <w:r>
        <w:t>逆势上涨中</w:t>
      </w:r>
    </w:p>
    <w:p w14:paraId="1871F952">
      <w:pPr>
        <w:pStyle w:val="11"/>
        <w:spacing w:before="81"/>
      </w:pPr>
      <w:r>
        <w:t>この逆風の中上昇してる</w:t>
      </w:r>
    </w:p>
    <w:p w14:paraId="6C5C7C01">
      <w:pPr>
        <w:pStyle w:val="11"/>
        <w:ind w:left="0"/>
      </w:pPr>
    </w:p>
    <w:p w14:paraId="53F21DCE">
      <w:pPr>
        <w:pStyle w:val="11"/>
        <w:spacing w:before="9"/>
        <w:ind w:left="0"/>
        <w:rPr>
          <w:sz w:val="12"/>
        </w:rPr>
      </w:pPr>
    </w:p>
    <w:p w14:paraId="4DE9E6A7">
      <w:pPr>
        <w:pStyle w:val="11"/>
      </w:pPr>
      <w:r>
        <w:t>海运什么时候才能停止下跌呢？</w:t>
      </w:r>
    </w:p>
    <w:p w14:paraId="0B7D928E">
      <w:pPr>
        <w:pStyle w:val="11"/>
        <w:spacing w:before="81"/>
      </w:pPr>
      <w:r>
        <w:t>海運はいつ下げ止まるんでしょうね。。</w:t>
      </w:r>
    </w:p>
    <w:p w14:paraId="2702A753">
      <w:pPr>
        <w:pStyle w:val="11"/>
        <w:ind w:left="0"/>
      </w:pPr>
    </w:p>
    <w:p w14:paraId="1C73678C">
      <w:pPr>
        <w:pStyle w:val="11"/>
        <w:spacing w:before="9"/>
        <w:ind w:left="0"/>
        <w:rPr>
          <w:sz w:val="12"/>
        </w:rPr>
      </w:pPr>
    </w:p>
    <w:p w14:paraId="54BA1E19">
      <w:pPr>
        <w:pStyle w:val="11"/>
      </w:pPr>
      <w:r>
        <w:t>浮盈渐渐消失</w:t>
      </w:r>
    </w:p>
    <w:p w14:paraId="3D677282">
      <w:pPr>
        <w:pStyle w:val="11"/>
        <w:spacing w:before="82"/>
      </w:pPr>
      <w:r>
        <w:t>含み益がどんどん消える…</w:t>
      </w:r>
    </w:p>
    <w:p w14:paraId="5D2327FF">
      <w:pPr>
        <w:pStyle w:val="11"/>
        <w:ind w:left="0"/>
      </w:pPr>
    </w:p>
    <w:p w14:paraId="604636AE">
      <w:pPr>
        <w:pStyle w:val="11"/>
        <w:spacing w:before="9"/>
        <w:ind w:left="0"/>
        <w:rPr>
          <w:sz w:val="12"/>
        </w:rPr>
      </w:pPr>
    </w:p>
    <w:p w14:paraId="00B29DA0">
      <w:pPr>
        <w:pStyle w:val="11"/>
      </w:pPr>
      <w:r>
        <w:rPr>
          <w:spacing w:val="8"/>
          <w:w w:val="95"/>
        </w:rPr>
        <w:t xml:space="preserve">从周 </w:t>
      </w:r>
      <w:r>
        <w:rPr>
          <w:w w:val="95"/>
        </w:rPr>
        <w:t>K 图来看很直观，感觉还不错</w:t>
      </w:r>
    </w:p>
    <w:p w14:paraId="22D3F376">
      <w:pPr>
        <w:pStyle w:val="11"/>
        <w:spacing w:before="81" w:line="324" w:lineRule="auto"/>
        <w:ind w:right="3485"/>
      </w:pPr>
      <w:r>
        <w:rPr>
          <w:spacing w:val="-1"/>
        </w:rPr>
        <w:t>週足で見た方がチャート見やすかったです。良い感じですねー</w:t>
      </w:r>
      <w:r>
        <w:t>长期来看也很不安。</w:t>
      </w:r>
    </w:p>
    <w:p w14:paraId="1193C1C3">
      <w:pPr>
        <w:pStyle w:val="11"/>
        <w:spacing w:before="2"/>
      </w:pPr>
      <w:r>
        <w:t>長期でみても不安がやばいです。</w:t>
      </w:r>
    </w:p>
    <w:p w14:paraId="17365314">
      <w:pPr>
        <w:pStyle w:val="11"/>
        <w:ind w:left="0"/>
      </w:pPr>
    </w:p>
    <w:p w14:paraId="54CC45A6">
      <w:pPr>
        <w:pStyle w:val="11"/>
        <w:spacing w:before="8"/>
        <w:ind w:left="0"/>
        <w:rPr>
          <w:sz w:val="12"/>
        </w:rPr>
      </w:pPr>
    </w:p>
    <w:p w14:paraId="4AF264E8">
      <w:pPr>
        <w:pStyle w:val="11"/>
        <w:spacing w:before="1" w:line="324" w:lineRule="auto"/>
        <w:ind w:right="6545"/>
      </w:pPr>
      <w:r>
        <w:rPr>
          <w:spacing w:val="-1"/>
        </w:rPr>
        <w:t>没想到会暴跌到这个地步ここまで暴落するとは…</w:t>
      </w:r>
    </w:p>
    <w:p w14:paraId="4EEB013B">
      <w:pPr>
        <w:pStyle w:val="11"/>
        <w:spacing w:before="5"/>
        <w:ind w:left="0"/>
        <w:rPr>
          <w:sz w:val="24"/>
        </w:rPr>
      </w:pPr>
    </w:p>
    <w:p w14:paraId="5FA68966">
      <w:pPr>
        <w:pStyle w:val="11"/>
      </w:pPr>
      <w:r>
        <w:t>钱越来越少</w:t>
      </w:r>
    </w:p>
    <w:p w14:paraId="197BBA38">
      <w:pPr>
        <w:spacing w:after="0"/>
        <w:sectPr>
          <w:pgSz w:w="11910" w:h="16840"/>
          <w:pgMar w:top="1400" w:right="1580" w:bottom="280" w:left="1620" w:header="720" w:footer="720" w:gutter="0"/>
          <w:cols w:space="720" w:num="1"/>
        </w:sectPr>
      </w:pPr>
    </w:p>
    <w:p w14:paraId="6FD77140">
      <w:pPr>
        <w:pStyle w:val="11"/>
        <w:spacing w:before="64"/>
      </w:pPr>
      <w:r>
        <w:t>グングンお金が減っていく</w:t>
      </w:r>
    </w:p>
    <w:p w14:paraId="54318DE9">
      <w:pPr>
        <w:pStyle w:val="11"/>
        <w:ind w:left="0"/>
      </w:pPr>
    </w:p>
    <w:p w14:paraId="00333DB3">
      <w:pPr>
        <w:pStyle w:val="11"/>
        <w:spacing w:before="8"/>
        <w:ind w:left="0"/>
        <w:rPr>
          <w:sz w:val="12"/>
        </w:rPr>
      </w:pPr>
    </w:p>
    <w:p w14:paraId="465316DD">
      <w:pPr>
        <w:pStyle w:val="11"/>
        <w:spacing w:before="1"/>
      </w:pPr>
      <w:r>
        <w:t>半导体现在怎么样？</w:t>
      </w:r>
    </w:p>
    <w:p w14:paraId="2C11B013">
      <w:pPr>
        <w:pStyle w:val="11"/>
        <w:spacing w:before="81"/>
      </w:pPr>
      <w:r>
        <w:t>半導体は今どうなんでしょうか。</w:t>
      </w:r>
    </w:p>
    <w:p w14:paraId="624B742E">
      <w:pPr>
        <w:pStyle w:val="11"/>
        <w:ind w:left="0"/>
      </w:pPr>
    </w:p>
    <w:p w14:paraId="222AEFAD">
      <w:pPr>
        <w:pStyle w:val="11"/>
        <w:spacing w:before="9"/>
        <w:ind w:left="0"/>
        <w:rPr>
          <w:sz w:val="12"/>
        </w:rPr>
      </w:pPr>
    </w:p>
    <w:p w14:paraId="0E6C0FA0">
      <w:pPr>
        <w:pStyle w:val="11"/>
      </w:pPr>
      <w:r>
        <w:t>股市刚刚开盘</w:t>
      </w:r>
    </w:p>
    <w:p w14:paraId="5AA2F6EB">
      <w:pPr>
        <w:pStyle w:val="11"/>
        <w:spacing w:before="81"/>
      </w:pPr>
      <w:r>
        <w:t>株は始めたばかりで、</w:t>
      </w:r>
    </w:p>
    <w:p w14:paraId="6CD2C95C">
      <w:pPr>
        <w:pStyle w:val="11"/>
        <w:ind w:left="0"/>
      </w:pPr>
    </w:p>
    <w:p w14:paraId="42D4A31B">
      <w:pPr>
        <w:pStyle w:val="11"/>
        <w:spacing w:before="9"/>
        <w:ind w:left="0"/>
        <w:rPr>
          <w:sz w:val="12"/>
        </w:rPr>
      </w:pPr>
    </w:p>
    <w:p w14:paraId="5501AAE6">
      <w:pPr>
        <w:pStyle w:val="11"/>
      </w:pPr>
      <w:r>
        <w:t>再看看情况</w:t>
      </w:r>
    </w:p>
    <w:p w14:paraId="42BF8D30">
      <w:pPr>
        <w:pStyle w:val="11"/>
        <w:spacing w:before="82" w:line="324" w:lineRule="auto"/>
        <w:ind w:right="6365"/>
      </w:pPr>
      <w:r>
        <w:rPr>
          <w:spacing w:val="-1"/>
        </w:rPr>
        <w:t>もう少し様子を見てみます好像不是新手买入的时机。</w:t>
      </w:r>
    </w:p>
    <w:p w14:paraId="49CD72F6">
      <w:pPr>
        <w:pStyle w:val="11"/>
        <w:spacing w:before="1"/>
      </w:pPr>
      <w:r>
        <w:t>素人が手を出すタイミングでは無さそうですね。</w:t>
      </w:r>
    </w:p>
    <w:p w14:paraId="2D85AFC0">
      <w:pPr>
        <w:pStyle w:val="11"/>
        <w:ind w:left="0"/>
      </w:pPr>
    </w:p>
    <w:p w14:paraId="45EF79A8">
      <w:pPr>
        <w:pStyle w:val="11"/>
        <w:spacing w:before="9"/>
        <w:ind w:left="0"/>
        <w:rPr>
          <w:sz w:val="12"/>
        </w:rPr>
      </w:pPr>
    </w:p>
    <w:p w14:paraId="2553100B">
      <w:pPr>
        <w:pStyle w:val="11"/>
      </w:pPr>
      <w:r>
        <w:t>期待股价回升，但好像很难。</w:t>
      </w:r>
    </w:p>
    <w:p w14:paraId="7FEB11EC">
      <w:pPr>
        <w:pStyle w:val="11"/>
        <w:spacing w:before="81"/>
      </w:pPr>
      <w:r>
        <w:t>株価に戻るのを期待していたんですが厳しそうですね。</w:t>
      </w:r>
    </w:p>
    <w:p w14:paraId="311DFF3C">
      <w:pPr>
        <w:pStyle w:val="11"/>
        <w:ind w:left="0"/>
      </w:pPr>
    </w:p>
    <w:p w14:paraId="7627ED9D">
      <w:pPr>
        <w:pStyle w:val="11"/>
        <w:spacing w:before="9"/>
        <w:ind w:left="0"/>
        <w:rPr>
          <w:sz w:val="12"/>
        </w:rPr>
      </w:pPr>
    </w:p>
    <w:p w14:paraId="4DC11CD8">
      <w:pPr>
        <w:pStyle w:val="11"/>
      </w:pPr>
      <w:r>
        <w:t>因为担心所以离场了</w:t>
      </w:r>
    </w:p>
    <w:p w14:paraId="2945AF4D">
      <w:pPr>
        <w:pStyle w:val="11"/>
        <w:spacing w:before="82"/>
      </w:pPr>
      <w:r>
        <w:t>怖くなって離してしまいました</w:t>
      </w:r>
    </w:p>
    <w:p w14:paraId="4BDF3854">
      <w:pPr>
        <w:pStyle w:val="11"/>
        <w:ind w:left="0"/>
      </w:pPr>
    </w:p>
    <w:p w14:paraId="45884039">
      <w:pPr>
        <w:pStyle w:val="11"/>
        <w:spacing w:before="8"/>
        <w:ind w:left="0"/>
        <w:rPr>
          <w:sz w:val="12"/>
        </w:rPr>
      </w:pPr>
    </w:p>
    <w:p w14:paraId="52ED92F4">
      <w:pPr>
        <w:pStyle w:val="11"/>
        <w:spacing w:before="1" w:line="324" w:lineRule="auto"/>
        <w:ind w:right="6905"/>
      </w:pPr>
      <w:r>
        <w:rPr>
          <w:spacing w:val="-1"/>
        </w:rPr>
        <w:t>不会已经到底部了吧</w:t>
      </w:r>
      <w:r>
        <w:t>むしろ底だった？</w:t>
      </w:r>
    </w:p>
    <w:p w14:paraId="4EC001F9">
      <w:pPr>
        <w:pStyle w:val="11"/>
        <w:spacing w:before="5"/>
        <w:ind w:left="0"/>
        <w:rPr>
          <w:sz w:val="24"/>
        </w:rPr>
      </w:pPr>
    </w:p>
    <w:p w14:paraId="62A77ABC">
      <w:pPr>
        <w:pStyle w:val="11"/>
        <w:spacing w:before="1"/>
      </w:pPr>
      <w:r>
        <w:t>也许你的判断是正确的</w:t>
      </w:r>
    </w:p>
    <w:p w14:paraId="6261E503">
      <w:pPr>
        <w:pStyle w:val="11"/>
        <w:spacing w:before="81"/>
      </w:pPr>
      <w:r>
        <w:t>きみちゃんさんの判断の方が正しいかも知れません。</w:t>
      </w:r>
    </w:p>
    <w:p w14:paraId="7B1C7265">
      <w:pPr>
        <w:pStyle w:val="11"/>
        <w:ind w:left="0"/>
      </w:pPr>
    </w:p>
    <w:p w14:paraId="1939513F">
      <w:pPr>
        <w:pStyle w:val="11"/>
        <w:spacing w:before="9"/>
        <w:ind w:left="0"/>
        <w:rPr>
          <w:sz w:val="12"/>
        </w:rPr>
      </w:pPr>
    </w:p>
    <w:p w14:paraId="0743BCEB">
      <w:pPr>
        <w:pStyle w:val="11"/>
        <w:spacing w:line="324" w:lineRule="auto"/>
        <w:ind w:right="3305"/>
      </w:pPr>
      <w:r>
        <w:rPr>
          <w:spacing w:val="-1"/>
        </w:rPr>
        <w:t>市场全体在下跌的情况下，手中个股多少也会跌一点是在所难免的市場全体的に下げてる場合なら、多少の下落はやむを得ないです</w:t>
      </w:r>
    </w:p>
    <w:p w14:paraId="3D885918">
      <w:pPr>
        <w:pStyle w:val="11"/>
        <w:spacing w:before="5"/>
        <w:ind w:left="0"/>
        <w:rPr>
          <w:sz w:val="24"/>
        </w:rPr>
      </w:pPr>
    </w:p>
    <w:p w14:paraId="707FB4AA">
      <w:pPr>
        <w:pStyle w:val="11"/>
        <w:spacing w:before="1"/>
      </w:pPr>
      <w:r>
        <w:t>我也是从这个月开始出现大幅亏损</w:t>
      </w:r>
    </w:p>
    <w:p w14:paraId="02C63FAE">
      <w:pPr>
        <w:pStyle w:val="11"/>
        <w:spacing w:before="81"/>
      </w:pPr>
      <w:r>
        <w:t>私も今月から始めて大きなマイナスですが</w:t>
      </w:r>
    </w:p>
    <w:p w14:paraId="389DDBBF">
      <w:pPr>
        <w:pStyle w:val="11"/>
        <w:ind w:left="0"/>
      </w:pPr>
    </w:p>
    <w:p w14:paraId="3D4A326C">
      <w:pPr>
        <w:pStyle w:val="11"/>
        <w:spacing w:before="9"/>
        <w:ind w:left="0"/>
        <w:rPr>
          <w:sz w:val="12"/>
        </w:rPr>
      </w:pPr>
    </w:p>
    <w:p w14:paraId="113407B8">
      <w:pPr>
        <w:pStyle w:val="11"/>
      </w:pPr>
      <w:r>
        <w:t>我想更努力的学习，一点一点增加收益。</w:t>
      </w:r>
    </w:p>
    <w:p w14:paraId="257DBA29">
      <w:pPr>
        <w:pStyle w:val="11"/>
        <w:spacing w:before="81"/>
      </w:pPr>
      <w:r>
        <w:t>もっと勉強して少しずつ利益を重ねていきたいですね</w:t>
      </w:r>
    </w:p>
    <w:p w14:paraId="46703D1B">
      <w:pPr>
        <w:pStyle w:val="11"/>
        <w:ind w:left="0"/>
      </w:pPr>
    </w:p>
    <w:p w14:paraId="5257A153">
      <w:pPr>
        <w:pStyle w:val="11"/>
        <w:spacing w:before="9"/>
        <w:ind w:left="0"/>
        <w:rPr>
          <w:sz w:val="12"/>
        </w:rPr>
      </w:pPr>
    </w:p>
    <w:p w14:paraId="54F0B40D">
      <w:pPr>
        <w:pStyle w:val="11"/>
        <w:spacing w:line="324" w:lineRule="auto"/>
        <w:ind w:right="7805"/>
      </w:pPr>
      <w:r>
        <w:rPr>
          <w:spacing w:val="-1"/>
        </w:rPr>
        <w:t>开玩笑的冗談です</w:t>
      </w:r>
    </w:p>
    <w:p w14:paraId="6EB7745E">
      <w:pPr>
        <w:pStyle w:val="11"/>
        <w:spacing w:before="6"/>
        <w:ind w:left="0"/>
        <w:rPr>
          <w:sz w:val="24"/>
        </w:rPr>
      </w:pPr>
    </w:p>
    <w:p w14:paraId="03039AEB">
      <w:pPr>
        <w:pStyle w:val="11"/>
      </w:pPr>
      <w:r>
        <w:t>我也是同样的意见</w:t>
      </w:r>
    </w:p>
    <w:p w14:paraId="2BEB46A9">
      <w:pPr>
        <w:pStyle w:val="11"/>
        <w:spacing w:before="82"/>
      </w:pPr>
      <w:r>
        <w:t>自分も同じ意見でした</w:t>
      </w:r>
    </w:p>
    <w:p w14:paraId="1E404D8B">
      <w:pPr>
        <w:pStyle w:val="11"/>
        <w:ind w:left="0"/>
      </w:pPr>
    </w:p>
    <w:p w14:paraId="1442A7B8">
      <w:pPr>
        <w:pStyle w:val="11"/>
        <w:spacing w:before="8"/>
        <w:ind w:left="0"/>
        <w:rPr>
          <w:sz w:val="12"/>
        </w:rPr>
      </w:pPr>
    </w:p>
    <w:p w14:paraId="7D6BAD67">
      <w:pPr>
        <w:pStyle w:val="11"/>
        <w:spacing w:before="1"/>
      </w:pPr>
      <w:r>
        <w:t>不管是短期还是长期都有优点和缺点，希望能找到适合自己的风格。</w:t>
      </w:r>
    </w:p>
    <w:p w14:paraId="68DAB543">
      <w:pPr>
        <w:pStyle w:val="11"/>
        <w:spacing w:before="81" w:line="324" w:lineRule="auto"/>
        <w:ind w:right="2225"/>
      </w:pPr>
      <w:r>
        <w:rPr>
          <w:spacing w:val="-1"/>
        </w:rPr>
        <w:t>短期にしても長期にしても、メリットとデメリットがあるので、自分にあった</w:t>
      </w:r>
      <w:r>
        <w:t>スタイルが見つかると良いですね</w:t>
      </w:r>
    </w:p>
    <w:p w14:paraId="484D7B99">
      <w:pPr>
        <w:spacing w:after="0" w:line="324" w:lineRule="auto"/>
        <w:sectPr>
          <w:pgSz w:w="11910" w:h="16840"/>
          <w:pgMar w:top="1400" w:right="1580" w:bottom="280" w:left="1620" w:header="720" w:footer="720" w:gutter="0"/>
          <w:cols w:space="720" w:num="1"/>
        </w:sectPr>
      </w:pPr>
    </w:p>
    <w:p w14:paraId="232593B9">
      <w:pPr>
        <w:pStyle w:val="11"/>
        <w:spacing w:before="64"/>
      </w:pPr>
      <w:r>
        <w:t>按这个行情买进很难盈利。只有卖空才能取胜。</w:t>
      </w:r>
    </w:p>
    <w:p w14:paraId="73B3E7C4">
      <w:pPr>
        <w:pStyle w:val="11"/>
        <w:spacing w:before="81"/>
      </w:pPr>
      <w:r>
        <w:t>この相場で買いはかなりとてもすごく儲けるのが難しいです。ショートしか勝たん相場です。</w:t>
      </w:r>
    </w:p>
    <w:p w14:paraId="2542D4A6">
      <w:pPr>
        <w:pStyle w:val="11"/>
        <w:ind w:left="0"/>
      </w:pPr>
    </w:p>
    <w:p w14:paraId="53C02639">
      <w:pPr>
        <w:pStyle w:val="11"/>
        <w:spacing w:before="9"/>
        <w:ind w:left="0"/>
        <w:rPr>
          <w:sz w:val="12"/>
        </w:rPr>
      </w:pPr>
    </w:p>
    <w:p w14:paraId="45A44C59">
      <w:pPr>
        <w:pStyle w:val="11"/>
      </w:pPr>
      <w:r>
        <w:t>产生害怕是因为对那个股票没有信心（没调查清楚就买了）</w:t>
      </w:r>
    </w:p>
    <w:p w14:paraId="4EC7E25A">
      <w:pPr>
        <w:pStyle w:val="11"/>
        <w:spacing w:before="81"/>
      </w:pPr>
      <w:r>
        <w:rPr>
          <w:spacing w:val="-1"/>
        </w:rPr>
        <w:t>怖いという感情が出るのはその銘柄に自信がない(よく調べずに買っている)</w:t>
      </w:r>
    </w:p>
    <w:p w14:paraId="384E15CE">
      <w:pPr>
        <w:pStyle w:val="11"/>
        <w:ind w:left="0"/>
      </w:pPr>
    </w:p>
    <w:p w14:paraId="1B3AB0F4">
      <w:pPr>
        <w:pStyle w:val="11"/>
        <w:spacing w:before="9"/>
        <w:ind w:left="0"/>
        <w:rPr>
          <w:sz w:val="12"/>
        </w:rPr>
      </w:pPr>
    </w:p>
    <w:p w14:paraId="1E4C47B5">
      <w:pPr>
        <w:pStyle w:val="11"/>
      </w:pPr>
      <w:r>
        <w:t>下跌的时候也有上涨的股票，正在考虑要不要暂时卖掉。</w:t>
      </w:r>
    </w:p>
    <w:p w14:paraId="4B4AFE5A">
      <w:pPr>
        <w:pStyle w:val="11"/>
        <w:spacing w:before="82" w:line="324" w:lineRule="auto"/>
        <w:ind w:right="1505"/>
      </w:pPr>
      <w:r>
        <w:rPr>
          <w:spacing w:val="-1"/>
        </w:rPr>
        <w:t>下がるときにも上がる銘柄あります。一時的に売り、動かせるようするか、悩みます。</w:t>
      </w:r>
      <w:r>
        <w:t>个股几乎都在下跌啊。损失越来越大</w:t>
      </w:r>
    </w:p>
    <w:p w14:paraId="6BB1EEDC">
      <w:pPr>
        <w:pStyle w:val="11"/>
        <w:spacing w:before="1"/>
      </w:pPr>
      <w:r>
        <w:t>どこの銘柄もほぼ落ちてるな…含み損が膨れていく</w:t>
      </w:r>
    </w:p>
    <w:p w14:paraId="60862D79">
      <w:pPr>
        <w:pStyle w:val="11"/>
        <w:ind w:left="0"/>
      </w:pPr>
    </w:p>
    <w:p w14:paraId="0A1665EA">
      <w:pPr>
        <w:pStyle w:val="11"/>
        <w:spacing w:before="9"/>
        <w:ind w:left="0"/>
        <w:rPr>
          <w:sz w:val="12"/>
        </w:rPr>
      </w:pPr>
    </w:p>
    <w:p w14:paraId="4E38226D">
      <w:pPr>
        <w:pStyle w:val="11"/>
      </w:pPr>
      <w:r>
        <w:t>我现在不怎么想卖了。</w:t>
      </w:r>
    </w:p>
    <w:p w14:paraId="409084D5">
      <w:pPr>
        <w:pStyle w:val="11"/>
        <w:spacing w:before="81"/>
      </w:pPr>
      <w:r>
        <w:t>私はいま売ることはあまり考えてないですね</w:t>
      </w:r>
    </w:p>
    <w:p w14:paraId="6E3935DF">
      <w:pPr>
        <w:pStyle w:val="11"/>
        <w:ind w:left="0"/>
      </w:pPr>
    </w:p>
    <w:p w14:paraId="5BDB178C">
      <w:pPr>
        <w:pStyle w:val="11"/>
        <w:spacing w:before="9"/>
        <w:ind w:left="0"/>
        <w:rPr>
          <w:sz w:val="12"/>
        </w:rPr>
      </w:pPr>
    </w:p>
    <w:p w14:paraId="6320ABB0">
      <w:pPr>
        <w:pStyle w:val="11"/>
      </w:pPr>
      <w:r>
        <w:t>到这个地步，无心操作了，静观其变。</w:t>
      </w:r>
    </w:p>
    <w:p w14:paraId="00782AE3">
      <w:pPr>
        <w:pStyle w:val="11"/>
        <w:spacing w:before="82"/>
      </w:pPr>
      <w:r>
        <w:t>ここまで来ると無心で静観になりました。</w:t>
      </w:r>
    </w:p>
    <w:p w14:paraId="7B00E6C8">
      <w:pPr>
        <w:pStyle w:val="11"/>
        <w:ind w:left="0"/>
      </w:pPr>
    </w:p>
    <w:p w14:paraId="6D6FE26B">
      <w:pPr>
        <w:pStyle w:val="11"/>
        <w:spacing w:before="8"/>
        <w:ind w:left="0"/>
        <w:rPr>
          <w:sz w:val="12"/>
        </w:rPr>
      </w:pPr>
    </w:p>
    <w:p w14:paraId="1C08AD45">
      <w:pPr>
        <w:pStyle w:val="11"/>
        <w:spacing w:before="1"/>
      </w:pPr>
      <w:r>
        <w:t>明天也有可能会上涨</w:t>
      </w:r>
    </w:p>
    <w:p w14:paraId="04924DA6">
      <w:pPr>
        <w:pStyle w:val="11"/>
        <w:spacing w:before="81"/>
      </w:pPr>
      <w:r>
        <w:t>明日上がる可能性もありますけどにゃん</w:t>
      </w:r>
    </w:p>
    <w:p w14:paraId="0E485800">
      <w:pPr>
        <w:pStyle w:val="11"/>
        <w:ind w:left="0"/>
      </w:pPr>
    </w:p>
    <w:p w14:paraId="6D0AA484">
      <w:pPr>
        <w:pStyle w:val="11"/>
        <w:spacing w:before="9"/>
        <w:ind w:left="0"/>
        <w:rPr>
          <w:sz w:val="12"/>
        </w:rPr>
      </w:pPr>
    </w:p>
    <w:p w14:paraId="35D53C03">
      <w:pPr>
        <w:pStyle w:val="11"/>
      </w:pPr>
      <w:r>
        <w:t>请大家指教一下</w:t>
      </w:r>
    </w:p>
    <w:p w14:paraId="17C50DBD">
      <w:pPr>
        <w:pStyle w:val="11"/>
        <w:spacing w:before="81"/>
      </w:pPr>
      <w:r>
        <w:t>皆さんに教えていただきたいです</w:t>
      </w:r>
    </w:p>
    <w:p w14:paraId="06B1F870">
      <w:pPr>
        <w:pStyle w:val="11"/>
        <w:ind w:left="0"/>
      </w:pPr>
    </w:p>
    <w:p w14:paraId="7DF09B4B">
      <w:pPr>
        <w:pStyle w:val="11"/>
        <w:spacing w:before="9"/>
        <w:ind w:left="0"/>
        <w:rPr>
          <w:sz w:val="12"/>
        </w:rPr>
      </w:pPr>
    </w:p>
    <w:p w14:paraId="14254355">
      <w:pPr>
        <w:pStyle w:val="11"/>
        <w:spacing w:line="324" w:lineRule="auto"/>
        <w:ind w:right="5825"/>
      </w:pPr>
      <w:r>
        <w:rPr>
          <w:spacing w:val="-1"/>
        </w:rPr>
        <w:t>因此是在压力线附近，所以卖了。</w:t>
      </w:r>
      <w:r>
        <w:t>抵抗線付近もあり売りました</w:t>
      </w:r>
    </w:p>
    <w:p w14:paraId="39F1C2A0">
      <w:pPr>
        <w:pStyle w:val="11"/>
        <w:spacing w:before="6"/>
        <w:ind w:left="0"/>
        <w:rPr>
          <w:sz w:val="24"/>
        </w:rPr>
      </w:pPr>
    </w:p>
    <w:p w14:paraId="364F78C1">
      <w:pPr>
        <w:pStyle w:val="11"/>
      </w:pPr>
      <w:r>
        <w:t>我开始期待着</w:t>
      </w:r>
    </w:p>
    <w:p w14:paraId="561C9E98">
      <w:pPr>
        <w:pStyle w:val="11"/>
        <w:spacing w:before="82"/>
      </w:pPr>
      <w:r>
        <w:t>これから期待してます</w:t>
      </w:r>
    </w:p>
    <w:p w14:paraId="22B0F8D1">
      <w:pPr>
        <w:pStyle w:val="11"/>
        <w:ind w:left="0"/>
      </w:pPr>
    </w:p>
    <w:p w14:paraId="392E17F0">
      <w:pPr>
        <w:pStyle w:val="11"/>
        <w:spacing w:before="8"/>
        <w:ind w:left="0"/>
        <w:rPr>
          <w:sz w:val="12"/>
        </w:rPr>
      </w:pPr>
    </w:p>
    <w:p w14:paraId="277A2702">
      <w:pPr>
        <w:pStyle w:val="11"/>
        <w:spacing w:before="1"/>
      </w:pPr>
      <w:r>
        <w:t>希望提高国际竞争力</w:t>
      </w:r>
    </w:p>
    <w:p w14:paraId="12703AD3">
      <w:pPr>
        <w:pStyle w:val="11"/>
        <w:spacing w:before="81"/>
      </w:pPr>
      <w:r>
        <w:t>国際競争力を高めていってほしいですね。</w:t>
      </w:r>
    </w:p>
    <w:p w14:paraId="263BC1D0">
      <w:pPr>
        <w:pStyle w:val="11"/>
        <w:ind w:left="0"/>
      </w:pPr>
    </w:p>
    <w:p w14:paraId="2C6F7BAB">
      <w:pPr>
        <w:pStyle w:val="11"/>
        <w:spacing w:before="9"/>
        <w:ind w:left="0"/>
        <w:rPr>
          <w:sz w:val="12"/>
        </w:rPr>
      </w:pPr>
    </w:p>
    <w:p w14:paraId="06E7F1C3">
      <w:pPr>
        <w:pStyle w:val="11"/>
      </w:pPr>
      <w:r>
        <w:t>原来是这么回事啊！谢谢大家</w:t>
      </w:r>
    </w:p>
    <w:p w14:paraId="0D16ABEF">
      <w:pPr>
        <w:pStyle w:val="11"/>
        <w:spacing w:before="81"/>
      </w:pPr>
      <w:r>
        <w:t>そういうことだったんですね！！ありがとうございます</w:t>
      </w:r>
    </w:p>
    <w:p w14:paraId="6A547E2B">
      <w:pPr>
        <w:pStyle w:val="11"/>
        <w:ind w:left="0"/>
      </w:pPr>
    </w:p>
    <w:p w14:paraId="462AD4F2">
      <w:pPr>
        <w:pStyle w:val="11"/>
        <w:spacing w:before="9"/>
        <w:ind w:left="0"/>
        <w:rPr>
          <w:sz w:val="12"/>
        </w:rPr>
      </w:pPr>
    </w:p>
    <w:p w14:paraId="6A061DDC">
      <w:pPr>
        <w:pStyle w:val="11"/>
      </w:pPr>
      <w:r>
        <w:t>真是件好事</w:t>
      </w:r>
    </w:p>
    <w:p w14:paraId="6898B352">
      <w:pPr>
        <w:pStyle w:val="11"/>
        <w:spacing w:before="82"/>
      </w:pPr>
      <w:r>
        <w:t>いいことですね</w:t>
      </w:r>
    </w:p>
    <w:p w14:paraId="5A764E41">
      <w:pPr>
        <w:pStyle w:val="11"/>
        <w:ind w:left="0"/>
      </w:pPr>
    </w:p>
    <w:p w14:paraId="6C3ED2DC">
      <w:pPr>
        <w:pStyle w:val="11"/>
        <w:spacing w:before="9"/>
        <w:ind w:left="0"/>
        <w:rPr>
          <w:sz w:val="12"/>
        </w:rPr>
      </w:pPr>
    </w:p>
    <w:p w14:paraId="530ADFA0">
      <w:pPr>
        <w:pStyle w:val="11"/>
      </w:pPr>
      <w:r>
        <w:t>这也是多亏了大家的参与和协助</w:t>
      </w:r>
    </w:p>
    <w:p w14:paraId="7DC9286F">
      <w:pPr>
        <w:pStyle w:val="11"/>
        <w:spacing w:before="81"/>
      </w:pPr>
      <w:r>
        <w:t>これも皆様のご参加、ご協力のおかげです</w:t>
      </w:r>
    </w:p>
    <w:p w14:paraId="36632B03">
      <w:pPr>
        <w:pStyle w:val="11"/>
        <w:ind w:left="0"/>
      </w:pPr>
    </w:p>
    <w:p w14:paraId="21C2F7E3">
      <w:pPr>
        <w:pStyle w:val="11"/>
        <w:spacing w:before="9"/>
        <w:ind w:left="0"/>
        <w:rPr>
          <w:sz w:val="12"/>
        </w:rPr>
      </w:pPr>
    </w:p>
    <w:p w14:paraId="5C864E6F">
      <w:pPr>
        <w:pStyle w:val="11"/>
        <w:spacing w:line="324" w:lineRule="auto"/>
        <w:ind w:right="4385"/>
      </w:pPr>
      <w:r>
        <w:t>今后也要一边互相提高知识一边进行有意义的交流</w:t>
      </w:r>
      <w:r>
        <w:rPr>
          <w:spacing w:val="1"/>
        </w:rPr>
        <w:t xml:space="preserve"> </w:t>
      </w:r>
      <w:r>
        <w:rPr>
          <w:spacing w:val="-1"/>
        </w:rPr>
        <w:t>これからもお互いに知識を高め合いながら有意義な</w:t>
      </w:r>
    </w:p>
    <w:p w14:paraId="7D68D348">
      <w:pPr>
        <w:spacing w:after="0" w:line="324" w:lineRule="auto"/>
        <w:sectPr>
          <w:pgSz w:w="11910" w:h="16840"/>
          <w:pgMar w:top="1400" w:right="1580" w:bottom="280" w:left="1620" w:header="720" w:footer="720" w:gutter="0"/>
          <w:cols w:space="720" w:num="1"/>
        </w:sectPr>
      </w:pPr>
    </w:p>
    <w:p w14:paraId="5F1D0219">
      <w:pPr>
        <w:pStyle w:val="11"/>
        <w:spacing w:before="64"/>
      </w:pPr>
      <w:r>
        <w:t>谢谢您的运营。非常愉快地学习着。</w:t>
      </w:r>
    </w:p>
    <w:p w14:paraId="0D3DF310">
      <w:pPr>
        <w:pStyle w:val="11"/>
        <w:spacing w:before="81"/>
      </w:pPr>
      <w:r>
        <w:t>運営ありがとうございます とても気分良く学ばせてもらってます</w:t>
      </w:r>
    </w:p>
    <w:p w14:paraId="34BA8BB3">
      <w:pPr>
        <w:pStyle w:val="11"/>
        <w:ind w:left="0"/>
      </w:pPr>
    </w:p>
    <w:p w14:paraId="74FF2693">
      <w:pPr>
        <w:pStyle w:val="11"/>
        <w:spacing w:before="9"/>
        <w:ind w:left="0"/>
        <w:rPr>
          <w:sz w:val="12"/>
        </w:rPr>
      </w:pPr>
    </w:p>
    <w:p w14:paraId="09671FBE">
      <w:pPr>
        <w:pStyle w:val="11"/>
      </w:pPr>
      <w:r>
        <w:t>很抱歉弄混了</w:t>
      </w:r>
    </w:p>
    <w:p w14:paraId="4E9ABD4E">
      <w:pPr>
        <w:pStyle w:val="11"/>
        <w:spacing w:before="81"/>
      </w:pPr>
      <w:r>
        <w:t>紛らわしくてすみません</w:t>
      </w:r>
    </w:p>
    <w:p w14:paraId="0A12BCA3">
      <w:pPr>
        <w:pStyle w:val="11"/>
        <w:ind w:left="0"/>
      </w:pPr>
    </w:p>
    <w:p w14:paraId="5BE4D640">
      <w:pPr>
        <w:pStyle w:val="11"/>
        <w:spacing w:before="9"/>
        <w:ind w:left="0"/>
        <w:rPr>
          <w:sz w:val="12"/>
        </w:rPr>
      </w:pPr>
    </w:p>
    <w:p w14:paraId="74A7A8B8">
      <w:pPr>
        <w:pStyle w:val="11"/>
      </w:pPr>
      <w:r>
        <w:t>以后也继续努力吧</w:t>
      </w:r>
    </w:p>
    <w:p w14:paraId="04D7CBB5">
      <w:pPr>
        <w:pStyle w:val="11"/>
        <w:spacing w:before="82" w:line="324" w:lineRule="auto"/>
        <w:ind w:right="5465"/>
      </w:pPr>
      <w:r>
        <w:rPr>
          <w:spacing w:val="-1"/>
        </w:rPr>
        <w:t>これからも、盛り上げていきましょう</w:t>
      </w:r>
      <w:r>
        <w:t>能给我提示一下股票的选择方法吗？</w:t>
      </w:r>
    </w:p>
    <w:p w14:paraId="5F51F4E5">
      <w:pPr>
        <w:pStyle w:val="11"/>
        <w:spacing w:before="1"/>
      </w:pPr>
      <w:r>
        <w:t>株銘柄の選び方のヒントいただけませんか？</w:t>
      </w:r>
    </w:p>
    <w:p w14:paraId="178F6A74">
      <w:pPr>
        <w:pStyle w:val="11"/>
        <w:ind w:left="0"/>
      </w:pPr>
    </w:p>
    <w:p w14:paraId="6A3959C9">
      <w:pPr>
        <w:pStyle w:val="11"/>
        <w:spacing w:before="9"/>
        <w:ind w:left="0"/>
        <w:rPr>
          <w:sz w:val="12"/>
        </w:rPr>
      </w:pPr>
    </w:p>
    <w:p w14:paraId="1831ECDF">
      <w:pPr>
        <w:pStyle w:val="11"/>
      </w:pPr>
      <w:r>
        <w:t>你想知道什么？</w:t>
      </w:r>
    </w:p>
    <w:p w14:paraId="69A5793F">
      <w:pPr>
        <w:pStyle w:val="11"/>
        <w:spacing w:before="81"/>
      </w:pPr>
      <w:r>
        <w:t>どんなことが知りたいですか？</w:t>
      </w:r>
    </w:p>
    <w:p w14:paraId="0765EF8B">
      <w:pPr>
        <w:pStyle w:val="11"/>
        <w:ind w:left="0"/>
      </w:pPr>
    </w:p>
    <w:p w14:paraId="23287386">
      <w:pPr>
        <w:pStyle w:val="11"/>
        <w:spacing w:before="9"/>
        <w:ind w:left="0"/>
        <w:rPr>
          <w:sz w:val="12"/>
        </w:rPr>
      </w:pPr>
    </w:p>
    <w:p w14:paraId="63E49AE9">
      <w:pPr>
        <w:pStyle w:val="11"/>
      </w:pPr>
      <w:r>
        <w:t>屡次承蒙惠顾, 请多多指教</w:t>
      </w:r>
    </w:p>
    <w:p w14:paraId="066D7C3D">
      <w:pPr>
        <w:pStyle w:val="11"/>
        <w:spacing w:before="82"/>
      </w:pPr>
      <w:r>
        <w:rPr>
          <w:spacing w:val="-1"/>
        </w:rPr>
        <w:t>いつも拝見させて頂いております 宜しくお願いします</w:t>
      </w:r>
    </w:p>
    <w:p w14:paraId="417D59ED">
      <w:pPr>
        <w:pStyle w:val="11"/>
        <w:ind w:left="0"/>
      </w:pPr>
    </w:p>
    <w:p w14:paraId="190C89FD">
      <w:pPr>
        <w:pStyle w:val="11"/>
        <w:spacing w:before="8"/>
        <w:ind w:left="0"/>
        <w:rPr>
          <w:sz w:val="12"/>
        </w:rPr>
      </w:pPr>
    </w:p>
    <w:p w14:paraId="5EEC7728">
      <w:pPr>
        <w:pStyle w:val="11"/>
        <w:spacing w:before="1"/>
      </w:pPr>
      <w:r>
        <w:t>偶尔也会说几句话</w:t>
      </w:r>
    </w:p>
    <w:p w14:paraId="2C856454">
      <w:pPr>
        <w:pStyle w:val="11"/>
        <w:spacing w:before="81"/>
      </w:pPr>
      <w:r>
        <w:t>たまに発言するぐらいですが</w:t>
      </w:r>
    </w:p>
    <w:p w14:paraId="59C23D7D">
      <w:pPr>
        <w:pStyle w:val="11"/>
        <w:ind w:left="0"/>
      </w:pPr>
    </w:p>
    <w:p w14:paraId="6981C8D0">
      <w:pPr>
        <w:pStyle w:val="11"/>
        <w:spacing w:before="9"/>
        <w:ind w:left="0"/>
        <w:rPr>
          <w:sz w:val="12"/>
        </w:rPr>
      </w:pPr>
    </w:p>
    <w:p w14:paraId="47F4D5B4">
      <w:pPr>
        <w:pStyle w:val="11"/>
      </w:pPr>
      <w:r>
        <w:t>第一次发言，所以很突然</w:t>
      </w:r>
    </w:p>
    <w:p w14:paraId="18527E6F">
      <w:pPr>
        <w:pStyle w:val="11"/>
        <w:spacing w:before="81"/>
      </w:pPr>
      <w:r>
        <w:t>初投稿？でいきなりなのですが、</w:t>
      </w:r>
    </w:p>
    <w:p w14:paraId="497A2F66">
      <w:pPr>
        <w:pStyle w:val="11"/>
        <w:ind w:left="0"/>
      </w:pPr>
    </w:p>
    <w:p w14:paraId="3F75E6A8">
      <w:pPr>
        <w:pStyle w:val="11"/>
        <w:spacing w:before="9"/>
        <w:ind w:left="0"/>
        <w:rPr>
          <w:sz w:val="12"/>
        </w:rPr>
      </w:pPr>
    </w:p>
    <w:p w14:paraId="7C5D1E3C">
      <w:pPr>
        <w:pStyle w:val="11"/>
      </w:pPr>
      <w:r>
        <w:t>大家是怎么看待的？</w:t>
      </w:r>
    </w:p>
    <w:p w14:paraId="63743744">
      <w:pPr>
        <w:pStyle w:val="11"/>
        <w:spacing w:before="82"/>
      </w:pPr>
      <w:r>
        <w:t>皆さんはどうお考えでしょうか？</w:t>
      </w:r>
    </w:p>
    <w:p w14:paraId="4256ECA5">
      <w:pPr>
        <w:pStyle w:val="11"/>
        <w:ind w:left="0"/>
      </w:pPr>
    </w:p>
    <w:p w14:paraId="239006A3">
      <w:pPr>
        <w:pStyle w:val="11"/>
        <w:spacing w:before="9"/>
        <w:ind w:left="0"/>
        <w:rPr>
          <w:sz w:val="12"/>
        </w:rPr>
      </w:pPr>
    </w:p>
    <w:p w14:paraId="57A5BC15">
      <w:pPr>
        <w:pStyle w:val="11"/>
      </w:pPr>
      <w:r>
        <w:t>上涨与否取决于个人的判断</w:t>
      </w:r>
    </w:p>
    <w:p w14:paraId="2490D3F0">
      <w:pPr>
        <w:pStyle w:val="11"/>
        <w:spacing w:before="81"/>
      </w:pPr>
      <w:r>
        <w:t>上がるかどうかは、個人の判断ということで</w:t>
      </w:r>
    </w:p>
    <w:p w14:paraId="40EEFDF1">
      <w:pPr>
        <w:pStyle w:val="11"/>
        <w:ind w:left="0"/>
      </w:pPr>
    </w:p>
    <w:p w14:paraId="3BDBFD66">
      <w:pPr>
        <w:pStyle w:val="11"/>
        <w:spacing w:before="9"/>
        <w:ind w:left="0"/>
        <w:rPr>
          <w:sz w:val="12"/>
        </w:rPr>
      </w:pPr>
    </w:p>
    <w:p w14:paraId="2DD08A13">
      <w:pPr>
        <w:pStyle w:val="11"/>
      </w:pPr>
      <w:r>
        <w:t>我想从技术或者基本面等各种观点来分析判断。</w:t>
      </w:r>
    </w:p>
    <w:p w14:paraId="6343680D">
      <w:pPr>
        <w:pStyle w:val="11"/>
        <w:spacing w:before="82"/>
      </w:pPr>
      <w:r>
        <w:t>テクニカルやらファンダメンタルやらいろんな観点で見ていきたいと思います。</w:t>
      </w:r>
    </w:p>
    <w:p w14:paraId="4041584B">
      <w:pPr>
        <w:pStyle w:val="11"/>
        <w:ind w:left="0"/>
      </w:pPr>
    </w:p>
    <w:p w14:paraId="0F6306DA">
      <w:pPr>
        <w:pStyle w:val="11"/>
        <w:spacing w:before="8"/>
        <w:ind w:left="0"/>
        <w:rPr>
          <w:sz w:val="12"/>
        </w:rPr>
      </w:pPr>
    </w:p>
    <w:p w14:paraId="460B603A">
      <w:pPr>
        <w:pStyle w:val="11"/>
        <w:spacing w:before="1" w:line="324" w:lineRule="auto"/>
        <w:ind w:right="6905"/>
      </w:pPr>
      <w:r>
        <w:t>真是令人厌烦啊。</w:t>
      </w:r>
      <w:r>
        <w:rPr>
          <w:spacing w:val="1"/>
        </w:rPr>
        <w:t xml:space="preserve"> </w:t>
      </w:r>
      <w:r>
        <w:rPr>
          <w:spacing w:val="-1"/>
        </w:rPr>
        <w:t>あきまへんねぇ、、</w:t>
      </w:r>
    </w:p>
    <w:p w14:paraId="312CB286">
      <w:pPr>
        <w:pStyle w:val="11"/>
        <w:spacing w:before="5"/>
        <w:ind w:left="0"/>
        <w:rPr>
          <w:sz w:val="24"/>
        </w:rPr>
      </w:pPr>
    </w:p>
    <w:p w14:paraId="2F83B35E">
      <w:pPr>
        <w:pStyle w:val="11"/>
      </w:pPr>
      <w:r>
        <w:t>今天日经要疯了。</w:t>
      </w:r>
    </w:p>
    <w:p w14:paraId="5466CC96">
      <w:pPr>
        <w:pStyle w:val="11"/>
        <w:spacing w:before="82"/>
      </w:pPr>
      <w:r>
        <w:rPr>
          <w:spacing w:val="-1"/>
        </w:rPr>
        <w:t>今日の日経 やばそうですね。。</w:t>
      </w:r>
    </w:p>
    <w:p w14:paraId="16AFF8A9">
      <w:pPr>
        <w:pStyle w:val="11"/>
        <w:ind w:left="0"/>
      </w:pPr>
    </w:p>
    <w:p w14:paraId="6C499B8B">
      <w:pPr>
        <w:pStyle w:val="11"/>
        <w:spacing w:before="9"/>
        <w:ind w:left="0"/>
        <w:rPr>
          <w:sz w:val="12"/>
        </w:rPr>
      </w:pPr>
    </w:p>
    <w:p w14:paraId="0CE4D9D6">
      <w:pPr>
        <w:pStyle w:val="11"/>
      </w:pPr>
      <w:r>
        <w:t>现在什么都别看，放任不管。</w:t>
      </w:r>
    </w:p>
    <w:p w14:paraId="786E2F3C">
      <w:pPr>
        <w:pStyle w:val="11"/>
        <w:spacing w:before="81"/>
      </w:pPr>
      <w:r>
        <w:t>もう何も見ないで放って置きます。</w:t>
      </w:r>
    </w:p>
    <w:p w14:paraId="4D04FC54">
      <w:pPr>
        <w:pStyle w:val="11"/>
        <w:ind w:left="0"/>
      </w:pPr>
    </w:p>
    <w:p w14:paraId="67FFEC7A">
      <w:pPr>
        <w:pStyle w:val="11"/>
        <w:spacing w:before="9"/>
        <w:ind w:left="0"/>
        <w:rPr>
          <w:sz w:val="12"/>
        </w:rPr>
      </w:pPr>
    </w:p>
    <w:p w14:paraId="0CF0ECCB">
      <w:pPr>
        <w:pStyle w:val="11"/>
        <w:spacing w:line="324" w:lineRule="auto"/>
        <w:ind w:right="6094"/>
      </w:pPr>
      <w:r>
        <w:rPr>
          <w:spacing w:val="-1"/>
        </w:rPr>
        <w:t>早上不打招呼的话会发疯的</w:t>
      </w:r>
      <w:r>
        <w:t>^_^</w:t>
      </w:r>
      <w:r>
        <w:rPr>
          <w:spacing w:val="-87"/>
        </w:rPr>
        <w:t xml:space="preserve"> </w:t>
      </w:r>
      <w:r>
        <w:t>今天也努力一天吧</w:t>
      </w:r>
    </w:p>
    <w:p w14:paraId="65595FFE">
      <w:pPr>
        <w:pStyle w:val="11"/>
        <w:spacing w:before="1"/>
      </w:pPr>
      <w:r>
        <w:rPr>
          <w:spacing w:val="-1"/>
        </w:rPr>
        <w:t>朝の挨拶ないと調子狂います</w:t>
      </w:r>
      <w:r>
        <w:t>^_^</w:t>
      </w:r>
    </w:p>
    <w:p w14:paraId="6983B8E0">
      <w:pPr>
        <w:spacing w:after="0"/>
        <w:sectPr>
          <w:pgSz w:w="11910" w:h="16840"/>
          <w:pgMar w:top="1400" w:right="1580" w:bottom="280" w:left="1620" w:header="720" w:footer="720" w:gutter="0"/>
          <w:cols w:space="720" w:num="1"/>
        </w:sectPr>
      </w:pPr>
    </w:p>
    <w:p w14:paraId="74D84423">
      <w:pPr>
        <w:pStyle w:val="11"/>
        <w:spacing w:before="64"/>
      </w:pPr>
      <w:r>
        <w:t>今日も一日頑張りましょう</w:t>
      </w:r>
    </w:p>
    <w:p w14:paraId="7D29D72B">
      <w:pPr>
        <w:pStyle w:val="11"/>
        <w:ind w:left="0"/>
      </w:pPr>
    </w:p>
    <w:p w14:paraId="74BA93A6">
      <w:pPr>
        <w:pStyle w:val="11"/>
        <w:spacing w:before="8"/>
        <w:ind w:left="0"/>
        <w:rPr>
          <w:sz w:val="12"/>
        </w:rPr>
      </w:pPr>
    </w:p>
    <w:p w14:paraId="00AD4E51">
      <w:pPr>
        <w:pStyle w:val="11"/>
        <w:spacing w:before="1"/>
      </w:pPr>
      <w:r>
        <w:t>如果昨天能买到的话，说不定会有好事呢</w:t>
      </w:r>
    </w:p>
    <w:p w14:paraId="5054A5E9">
      <w:pPr>
        <w:pStyle w:val="11"/>
        <w:spacing w:before="81"/>
      </w:pPr>
      <w:r>
        <w:t>昨日買っとけば良い事あったかもしれませんね</w:t>
      </w:r>
    </w:p>
    <w:p w14:paraId="32130E0E">
      <w:pPr>
        <w:pStyle w:val="11"/>
        <w:ind w:left="0"/>
      </w:pPr>
    </w:p>
    <w:p w14:paraId="70D31F4A">
      <w:pPr>
        <w:pStyle w:val="11"/>
        <w:spacing w:before="9"/>
        <w:ind w:left="0"/>
        <w:rPr>
          <w:sz w:val="12"/>
        </w:rPr>
      </w:pPr>
    </w:p>
    <w:p w14:paraId="4DD4429E">
      <w:pPr>
        <w:pStyle w:val="11"/>
      </w:pPr>
      <w:r>
        <w:t>止损太晚了</w:t>
      </w:r>
    </w:p>
    <w:p w14:paraId="34149766">
      <w:pPr>
        <w:pStyle w:val="11"/>
        <w:spacing w:before="81"/>
      </w:pPr>
      <w:r>
        <w:t>損切遅すぎでした</w:t>
      </w:r>
    </w:p>
    <w:p w14:paraId="3C1FA757">
      <w:pPr>
        <w:pStyle w:val="11"/>
        <w:ind w:left="0"/>
      </w:pPr>
    </w:p>
    <w:p w14:paraId="2354F608">
      <w:pPr>
        <w:pStyle w:val="11"/>
        <w:spacing w:before="9"/>
        <w:ind w:left="0"/>
        <w:rPr>
          <w:sz w:val="12"/>
        </w:rPr>
      </w:pPr>
    </w:p>
    <w:p w14:paraId="12D540C3">
      <w:pPr>
        <w:pStyle w:val="11"/>
        <w:spacing w:line="324" w:lineRule="auto"/>
        <w:ind w:right="5825"/>
      </w:pPr>
      <w:r>
        <w:rPr>
          <w:spacing w:val="-1"/>
        </w:rPr>
        <w:t>总觉得今天日本股票还是会下跌吧</w:t>
      </w:r>
      <w:r>
        <w:t>どうも今日も日本株下げそう</w:t>
      </w:r>
    </w:p>
    <w:p w14:paraId="1AA26882">
      <w:pPr>
        <w:pStyle w:val="11"/>
        <w:spacing w:before="6"/>
        <w:ind w:left="0"/>
        <w:rPr>
          <w:sz w:val="24"/>
        </w:rPr>
      </w:pPr>
    </w:p>
    <w:p w14:paraId="45B80507">
      <w:pPr>
        <w:pStyle w:val="11"/>
      </w:pPr>
      <w:r>
        <w:t>今天也看情况呢！</w:t>
      </w:r>
    </w:p>
    <w:p w14:paraId="291E29EB">
      <w:pPr>
        <w:pStyle w:val="11"/>
        <w:spacing w:before="81"/>
      </w:pPr>
      <w:r>
        <w:t>今日も様子見ですね！</w:t>
      </w:r>
    </w:p>
    <w:p w14:paraId="74E6C04F">
      <w:pPr>
        <w:pStyle w:val="11"/>
        <w:ind w:left="0"/>
      </w:pPr>
    </w:p>
    <w:p w14:paraId="5545B52F">
      <w:pPr>
        <w:pStyle w:val="11"/>
        <w:spacing w:before="9"/>
        <w:ind w:left="0"/>
        <w:rPr>
          <w:sz w:val="12"/>
        </w:rPr>
      </w:pPr>
    </w:p>
    <w:p w14:paraId="661479CC">
      <w:pPr>
        <w:pStyle w:val="11"/>
      </w:pPr>
      <w:r>
        <w:t>除非前一天出现坏消息，否则很难出现跌停板的情况。</w:t>
      </w:r>
    </w:p>
    <w:p w14:paraId="7D69AA0C">
      <w:pPr>
        <w:pStyle w:val="11"/>
        <w:spacing w:before="82"/>
      </w:pPr>
      <w:r>
        <w:t>前日に悪い材料が出ない限りストップ安になることはまずないです。</w:t>
      </w:r>
    </w:p>
    <w:p w14:paraId="4A562A41">
      <w:pPr>
        <w:pStyle w:val="11"/>
        <w:ind w:left="0"/>
      </w:pPr>
    </w:p>
    <w:p w14:paraId="719FBB33">
      <w:pPr>
        <w:pStyle w:val="11"/>
        <w:spacing w:before="9"/>
        <w:ind w:left="0"/>
        <w:rPr>
          <w:sz w:val="12"/>
        </w:rPr>
      </w:pPr>
    </w:p>
    <w:p w14:paraId="1A60492F">
      <w:pPr>
        <w:pStyle w:val="11"/>
      </w:pPr>
      <w:r>
        <w:t>以为总有一天会上涨，却亏得一塌糊涂</w:t>
      </w:r>
    </w:p>
    <w:p w14:paraId="52C2BE47">
      <w:pPr>
        <w:pStyle w:val="11"/>
        <w:spacing w:before="81"/>
      </w:pPr>
      <w:r>
        <w:t>いつか上がるかもと思って、めちゃくちゃ下がってしまって</w:t>
      </w:r>
    </w:p>
    <w:p w14:paraId="29825C19">
      <w:pPr>
        <w:pStyle w:val="11"/>
        <w:ind w:left="0"/>
      </w:pPr>
    </w:p>
    <w:p w14:paraId="5C3BA292">
      <w:pPr>
        <w:pStyle w:val="11"/>
        <w:spacing w:before="9"/>
        <w:ind w:left="0"/>
        <w:rPr>
          <w:sz w:val="12"/>
        </w:rPr>
      </w:pPr>
    </w:p>
    <w:p w14:paraId="4BA98A53">
      <w:pPr>
        <w:pStyle w:val="11"/>
      </w:pPr>
      <w:r>
        <w:t>重要的是无论遇到什么情况，不要着急，要以同样的姿态学习。祝今后的交易万幸。</w:t>
      </w:r>
    </w:p>
    <w:p w14:paraId="2F326D0A">
      <w:pPr>
        <w:pStyle w:val="11"/>
        <w:spacing w:before="82"/>
      </w:pPr>
      <w:r>
        <w:t>大事なのはどんな状況に陥っても焦らずに同じ姿勢で学ぶ事です。今後の取引に幸あれ。</w:t>
      </w:r>
    </w:p>
    <w:p w14:paraId="311EA9F4">
      <w:pPr>
        <w:pStyle w:val="11"/>
        <w:ind w:left="0"/>
      </w:pPr>
    </w:p>
    <w:p w14:paraId="7448B865">
      <w:pPr>
        <w:pStyle w:val="11"/>
        <w:spacing w:before="8"/>
        <w:ind w:left="0"/>
        <w:rPr>
          <w:sz w:val="12"/>
        </w:rPr>
      </w:pPr>
    </w:p>
    <w:p w14:paraId="3F17F603">
      <w:pPr>
        <w:pStyle w:val="11"/>
        <w:spacing w:before="1"/>
      </w:pPr>
      <w:r>
        <w:t>如果不能从这次损失中学到什么，就会重蹈覆辙。</w:t>
      </w:r>
    </w:p>
    <w:p w14:paraId="5E14A6C2">
      <w:pPr>
        <w:pStyle w:val="11"/>
        <w:spacing w:before="81"/>
      </w:pPr>
      <w:r>
        <w:t>今回の損で学ぶものを学べないとまた同じ事の繰り返しです。</w:t>
      </w:r>
    </w:p>
    <w:p w14:paraId="0B2CD59A">
      <w:pPr>
        <w:pStyle w:val="11"/>
        <w:ind w:left="0"/>
      </w:pPr>
    </w:p>
    <w:p w14:paraId="43FEF9D6">
      <w:pPr>
        <w:pStyle w:val="11"/>
        <w:spacing w:before="9"/>
        <w:ind w:left="0"/>
        <w:rPr>
          <w:sz w:val="12"/>
        </w:rPr>
      </w:pPr>
    </w:p>
    <w:p w14:paraId="575CB47A">
      <w:pPr>
        <w:pStyle w:val="11"/>
      </w:pPr>
      <w:r>
        <w:rPr>
          <w:spacing w:val="-4"/>
        </w:rPr>
        <w:t xml:space="preserve">为了慎重起见，把股份减少到了 </w:t>
      </w:r>
      <w:r>
        <w:t>100</w:t>
      </w:r>
      <w:r>
        <w:rPr>
          <w:spacing w:val="-8"/>
        </w:rPr>
        <w:t xml:space="preserve"> 股是最好的。</w:t>
      </w:r>
    </w:p>
    <w:p w14:paraId="18012132">
      <w:pPr>
        <w:pStyle w:val="11"/>
        <w:spacing w:before="81"/>
      </w:pPr>
      <w:r>
        <w:rPr>
          <w:spacing w:val="-10"/>
        </w:rPr>
        <w:t xml:space="preserve">念のため </w:t>
      </w:r>
      <w:r>
        <w:t>100</w:t>
      </w:r>
      <w:r>
        <w:rPr>
          <w:spacing w:val="-7"/>
        </w:rPr>
        <w:t xml:space="preserve"> 株に持ち株減らしといて良かったです。</w:t>
      </w:r>
    </w:p>
    <w:p w14:paraId="0448EDBB">
      <w:pPr>
        <w:pStyle w:val="11"/>
        <w:ind w:left="0"/>
      </w:pPr>
    </w:p>
    <w:p w14:paraId="08DF8F10">
      <w:pPr>
        <w:pStyle w:val="11"/>
        <w:spacing w:before="9"/>
        <w:ind w:left="0"/>
        <w:rPr>
          <w:sz w:val="12"/>
        </w:rPr>
      </w:pPr>
    </w:p>
    <w:p w14:paraId="6935F246">
      <w:pPr>
        <w:pStyle w:val="11"/>
      </w:pPr>
      <w:r>
        <w:t>今天价格也会下跌，损失也会增加，但是只能坚持下去。</w:t>
      </w:r>
    </w:p>
    <w:p w14:paraId="4B4D7BC9">
      <w:pPr>
        <w:pStyle w:val="11"/>
        <w:spacing w:before="82"/>
      </w:pPr>
      <w:r>
        <w:t>今日も下がるので、含み損が膨らむけど耐えるしかないですね。</w:t>
      </w:r>
    </w:p>
    <w:p w14:paraId="0C9A03C7">
      <w:pPr>
        <w:pStyle w:val="11"/>
        <w:ind w:left="0"/>
      </w:pPr>
    </w:p>
    <w:p w14:paraId="1ADBFA06">
      <w:pPr>
        <w:pStyle w:val="11"/>
        <w:spacing w:before="8"/>
        <w:ind w:left="0"/>
        <w:rPr>
          <w:sz w:val="12"/>
        </w:rPr>
      </w:pPr>
    </w:p>
    <w:p w14:paraId="6EA8B3CA">
      <w:pPr>
        <w:pStyle w:val="11"/>
        <w:spacing w:before="1"/>
      </w:pPr>
      <w:r>
        <w:t>正在学习，想知道下跌的原因。</w:t>
      </w:r>
    </w:p>
    <w:p w14:paraId="207968E0">
      <w:pPr>
        <w:pStyle w:val="11"/>
        <w:spacing w:before="81"/>
      </w:pPr>
      <w:r>
        <w:t>勉強中なので、下がってる原因がしりたいです。</w:t>
      </w:r>
    </w:p>
    <w:p w14:paraId="4E93FDF6">
      <w:pPr>
        <w:pStyle w:val="11"/>
        <w:ind w:left="0"/>
      </w:pPr>
    </w:p>
    <w:p w14:paraId="609036E0">
      <w:pPr>
        <w:pStyle w:val="11"/>
        <w:spacing w:before="9"/>
        <w:ind w:left="0"/>
        <w:rPr>
          <w:sz w:val="12"/>
        </w:rPr>
      </w:pPr>
    </w:p>
    <w:p w14:paraId="76ED10C7">
      <w:pPr>
        <w:pStyle w:val="11"/>
      </w:pPr>
      <w:r>
        <w:t>横盘不动的股票要尽快抛售。</w:t>
      </w:r>
    </w:p>
    <w:p w14:paraId="52A3FC29">
      <w:pPr>
        <w:pStyle w:val="11"/>
        <w:spacing w:before="81"/>
      </w:pPr>
      <w:r>
        <w:t>ヨコヨコで動きない銘柄は早めに手放す。</w:t>
      </w:r>
    </w:p>
    <w:p w14:paraId="0967D2E8">
      <w:pPr>
        <w:pStyle w:val="11"/>
        <w:ind w:left="0"/>
      </w:pPr>
    </w:p>
    <w:p w14:paraId="1DFE4400">
      <w:pPr>
        <w:pStyle w:val="11"/>
        <w:spacing w:before="9"/>
        <w:ind w:left="0"/>
        <w:rPr>
          <w:sz w:val="12"/>
        </w:rPr>
      </w:pPr>
    </w:p>
    <w:p w14:paraId="2B989ED8">
      <w:pPr>
        <w:pStyle w:val="11"/>
      </w:pPr>
      <w:r>
        <w:t>除了想长线持股的股票以外，正在下跌的股票都要止损。</w:t>
      </w:r>
    </w:p>
    <w:p w14:paraId="5B553818">
      <w:pPr>
        <w:pStyle w:val="11"/>
        <w:spacing w:before="82"/>
      </w:pPr>
      <w:r>
        <w:t>下げている銘柄は長く持ちたい銘柄以外は損切りをしようと思っています。</w:t>
      </w:r>
    </w:p>
    <w:p w14:paraId="597E0E1E">
      <w:pPr>
        <w:pStyle w:val="11"/>
        <w:ind w:left="0"/>
      </w:pPr>
    </w:p>
    <w:p w14:paraId="73F7AE53">
      <w:pPr>
        <w:pStyle w:val="11"/>
        <w:spacing w:before="9"/>
        <w:ind w:left="0"/>
        <w:rPr>
          <w:sz w:val="12"/>
        </w:rPr>
      </w:pPr>
    </w:p>
    <w:p w14:paraId="4029FAD5">
      <w:pPr>
        <w:pStyle w:val="11"/>
      </w:pPr>
      <w:r>
        <w:t>只能叹气</w:t>
      </w:r>
    </w:p>
    <w:p w14:paraId="74F2D6AF">
      <w:pPr>
        <w:pStyle w:val="11"/>
        <w:spacing w:before="81"/>
      </w:pPr>
      <w:r>
        <w:t>ため息しか出ません</w:t>
      </w:r>
    </w:p>
    <w:p w14:paraId="2CD52667">
      <w:pPr>
        <w:spacing w:after="0"/>
        <w:sectPr>
          <w:pgSz w:w="11910" w:h="16840"/>
          <w:pgMar w:top="1400" w:right="1580" w:bottom="280" w:left="1620" w:header="720" w:footer="720" w:gutter="0"/>
          <w:cols w:space="720" w:num="1"/>
        </w:sectPr>
      </w:pPr>
    </w:p>
    <w:p w14:paraId="34654E67">
      <w:pPr>
        <w:pStyle w:val="11"/>
        <w:spacing w:before="64"/>
      </w:pPr>
      <w:r>
        <w:rPr>
          <w:w w:val="95"/>
        </w:rPr>
        <w:t>休市（休息）</w:t>
      </w:r>
      <w:r>
        <w:rPr>
          <w:spacing w:val="-1"/>
          <w:w w:val="95"/>
        </w:rPr>
        <w:t xml:space="preserve">到 </w:t>
      </w:r>
      <w:r>
        <w:rPr>
          <w:w w:val="95"/>
        </w:rPr>
        <w:t>7</w:t>
      </w:r>
      <w:r>
        <w:rPr>
          <w:spacing w:val="-2"/>
          <w:w w:val="95"/>
        </w:rPr>
        <w:t xml:space="preserve"> 号</w:t>
      </w:r>
    </w:p>
    <w:p w14:paraId="6C2387A6">
      <w:pPr>
        <w:pStyle w:val="11"/>
        <w:spacing w:before="81"/>
      </w:pPr>
      <w:r>
        <w:rPr>
          <w:w w:val="95"/>
        </w:rPr>
        <w:t>7</w:t>
      </w:r>
      <w:r>
        <w:rPr>
          <w:spacing w:val="-2"/>
          <w:w w:val="95"/>
        </w:rPr>
        <w:t xml:space="preserve"> 日までお休みですよ</w:t>
      </w:r>
    </w:p>
    <w:p w14:paraId="49891971">
      <w:pPr>
        <w:pStyle w:val="11"/>
        <w:ind w:left="0"/>
      </w:pPr>
    </w:p>
    <w:p w14:paraId="79CAF785">
      <w:pPr>
        <w:pStyle w:val="11"/>
        <w:spacing w:before="9"/>
        <w:ind w:left="0"/>
        <w:rPr>
          <w:sz w:val="12"/>
        </w:rPr>
      </w:pPr>
    </w:p>
    <w:p w14:paraId="08B3D9AD">
      <w:pPr>
        <w:pStyle w:val="11"/>
      </w:pPr>
      <w:r>
        <w:t>有人知道吗？</w:t>
      </w:r>
    </w:p>
    <w:p w14:paraId="4E954B67">
      <w:pPr>
        <w:pStyle w:val="11"/>
        <w:spacing w:before="81"/>
      </w:pPr>
      <w:r>
        <w:t>わかる方いますか？</w:t>
      </w:r>
    </w:p>
    <w:p w14:paraId="60972109">
      <w:pPr>
        <w:pStyle w:val="11"/>
        <w:ind w:left="0"/>
      </w:pPr>
    </w:p>
    <w:p w14:paraId="55DF98FC">
      <w:pPr>
        <w:pStyle w:val="11"/>
        <w:spacing w:before="9"/>
        <w:ind w:left="0"/>
        <w:rPr>
          <w:sz w:val="12"/>
        </w:rPr>
      </w:pPr>
    </w:p>
    <w:p w14:paraId="4D3CD7C7">
      <w:pPr>
        <w:pStyle w:val="11"/>
        <w:spacing w:line="324" w:lineRule="auto"/>
        <w:ind w:right="6905"/>
      </w:pPr>
      <w:r>
        <w:t>一下子跌下来了啊</w:t>
      </w:r>
      <w:r>
        <w:rPr>
          <w:spacing w:val="1"/>
        </w:rPr>
        <w:t xml:space="preserve"> </w:t>
      </w:r>
      <w:r>
        <w:rPr>
          <w:spacing w:val="-3"/>
        </w:rPr>
        <w:t>一気に落ちましたね</w:t>
      </w:r>
    </w:p>
    <w:p w14:paraId="1A3D3157">
      <w:pPr>
        <w:pStyle w:val="11"/>
        <w:spacing w:before="6"/>
        <w:ind w:left="0"/>
        <w:rPr>
          <w:sz w:val="24"/>
        </w:rPr>
      </w:pPr>
    </w:p>
    <w:p w14:paraId="14AB84AF">
      <w:pPr>
        <w:pStyle w:val="11"/>
      </w:pPr>
      <w:r>
        <w:t>幸亏没有买</w:t>
      </w:r>
    </w:p>
    <w:p w14:paraId="285C6814">
      <w:pPr>
        <w:pStyle w:val="11"/>
        <w:spacing w:before="81"/>
      </w:pPr>
      <w:r>
        <w:t>買わなくてよかった</w:t>
      </w:r>
    </w:p>
    <w:p w14:paraId="5D4F300E">
      <w:pPr>
        <w:pStyle w:val="11"/>
        <w:ind w:left="0"/>
      </w:pPr>
    </w:p>
    <w:p w14:paraId="56F19BF1">
      <w:pPr>
        <w:pStyle w:val="11"/>
        <w:spacing w:before="9"/>
        <w:ind w:left="0"/>
        <w:rPr>
          <w:sz w:val="12"/>
        </w:rPr>
      </w:pPr>
    </w:p>
    <w:p w14:paraId="25CA2CD4">
      <w:pPr>
        <w:pStyle w:val="11"/>
        <w:spacing w:line="324" w:lineRule="auto"/>
        <w:ind w:right="6545"/>
      </w:pPr>
      <w:r>
        <w:rPr>
          <w:spacing w:val="-1"/>
        </w:rPr>
        <w:t>市场结束了</w:t>
      </w:r>
      <w:r>
        <w:t>…（收盘了）</w:t>
      </w:r>
      <w:r>
        <w:rPr>
          <w:spacing w:val="-87"/>
        </w:rPr>
        <w:t xml:space="preserve"> </w:t>
      </w:r>
      <w:r>
        <w:t>市場終わった…</w:t>
      </w:r>
    </w:p>
    <w:p w14:paraId="0D13C6E9">
      <w:pPr>
        <w:pStyle w:val="11"/>
        <w:spacing w:before="6"/>
        <w:ind w:left="0"/>
        <w:rPr>
          <w:sz w:val="24"/>
        </w:rPr>
      </w:pPr>
    </w:p>
    <w:p w14:paraId="570844BF">
      <w:pPr>
        <w:pStyle w:val="11"/>
      </w:pPr>
      <w:r>
        <w:t>如果操作不好，会增加损失</w:t>
      </w:r>
    </w:p>
    <w:p w14:paraId="1E5AC9BA">
      <w:pPr>
        <w:pStyle w:val="11"/>
        <w:spacing w:before="82"/>
      </w:pPr>
      <w:r>
        <w:t>下手に動くと損失だけが増えますね</w:t>
      </w:r>
    </w:p>
    <w:p w14:paraId="3E143E2C">
      <w:pPr>
        <w:pStyle w:val="11"/>
        <w:ind w:left="0"/>
      </w:pPr>
    </w:p>
    <w:p w14:paraId="699E4492">
      <w:pPr>
        <w:pStyle w:val="11"/>
        <w:spacing w:before="8"/>
        <w:ind w:left="0"/>
        <w:rPr>
          <w:sz w:val="12"/>
        </w:rPr>
      </w:pPr>
    </w:p>
    <w:p w14:paraId="7EB87367">
      <w:pPr>
        <w:pStyle w:val="11"/>
        <w:spacing w:before="1"/>
      </w:pPr>
      <w:r>
        <w:t>日经指数虽然下跌，但只有部分股票下跌，所以没关系</w:t>
      </w:r>
    </w:p>
    <w:p w14:paraId="5B5C9679">
      <w:pPr>
        <w:pStyle w:val="11"/>
        <w:spacing w:before="81"/>
      </w:pPr>
      <w:r>
        <w:t>日経下がってるけど下がってるの一部銘柄だけだから大丈夫</w:t>
      </w:r>
    </w:p>
    <w:p w14:paraId="7F50B7C9">
      <w:pPr>
        <w:pStyle w:val="11"/>
        <w:ind w:left="0"/>
      </w:pPr>
    </w:p>
    <w:p w14:paraId="041E0E61">
      <w:pPr>
        <w:pStyle w:val="11"/>
        <w:spacing w:before="9"/>
        <w:ind w:left="0"/>
        <w:rPr>
          <w:sz w:val="12"/>
        </w:rPr>
      </w:pPr>
    </w:p>
    <w:p w14:paraId="34E7FA0F">
      <w:pPr>
        <w:pStyle w:val="11"/>
      </w:pPr>
      <w:r>
        <w:rPr>
          <w:spacing w:val="6"/>
        </w:rPr>
        <w:t>看来今天很辛苦啊 祝你好运</w:t>
      </w:r>
    </w:p>
    <w:p w14:paraId="2CA33C9F">
      <w:pPr>
        <w:pStyle w:val="11"/>
        <w:spacing w:before="81"/>
      </w:pPr>
      <w:r>
        <w:rPr>
          <w:spacing w:val="1"/>
        </w:rPr>
        <w:t>今日厳しそうですねー ご武運祈ります</w:t>
      </w:r>
    </w:p>
    <w:p w14:paraId="2776A6D9">
      <w:pPr>
        <w:pStyle w:val="11"/>
        <w:ind w:left="0"/>
      </w:pPr>
    </w:p>
    <w:p w14:paraId="0886664A">
      <w:pPr>
        <w:pStyle w:val="11"/>
        <w:spacing w:before="9"/>
        <w:ind w:left="0"/>
        <w:rPr>
          <w:sz w:val="12"/>
        </w:rPr>
      </w:pPr>
    </w:p>
    <w:p w14:paraId="2B4CBE8A">
      <w:pPr>
        <w:pStyle w:val="11"/>
      </w:pPr>
      <w:r>
        <w:t>那么，下跌趋势会持续到什么程度呢？</w:t>
      </w:r>
    </w:p>
    <w:p w14:paraId="57A0C07F">
      <w:pPr>
        <w:pStyle w:val="11"/>
        <w:spacing w:before="82"/>
      </w:pPr>
      <w:r>
        <w:t>さて、どこまで下げ相場が続くかですね、、</w:t>
      </w:r>
    </w:p>
    <w:p w14:paraId="6EDBD829">
      <w:pPr>
        <w:pStyle w:val="11"/>
        <w:ind w:left="0"/>
      </w:pPr>
    </w:p>
    <w:p w14:paraId="228F4B09">
      <w:pPr>
        <w:pStyle w:val="11"/>
        <w:spacing w:before="9"/>
        <w:ind w:left="0"/>
        <w:rPr>
          <w:sz w:val="12"/>
        </w:rPr>
      </w:pPr>
    </w:p>
    <w:p w14:paraId="491251E2">
      <w:pPr>
        <w:pStyle w:val="11"/>
      </w:pPr>
      <w:r>
        <w:t>行情不错啊</w:t>
      </w:r>
    </w:p>
    <w:p w14:paraId="6B9DF3EB">
      <w:pPr>
        <w:pStyle w:val="11"/>
        <w:spacing w:before="81"/>
      </w:pPr>
      <w:r>
        <w:t>いい相場ですねー</w:t>
      </w:r>
    </w:p>
    <w:p w14:paraId="048C6327">
      <w:pPr>
        <w:pStyle w:val="11"/>
        <w:ind w:left="0"/>
      </w:pPr>
    </w:p>
    <w:p w14:paraId="46581385">
      <w:pPr>
        <w:pStyle w:val="11"/>
        <w:spacing w:before="9"/>
        <w:ind w:left="0"/>
        <w:rPr>
          <w:sz w:val="12"/>
        </w:rPr>
      </w:pPr>
    </w:p>
    <w:p w14:paraId="67D90246">
      <w:pPr>
        <w:pStyle w:val="11"/>
      </w:pPr>
      <w:r>
        <w:t>危险才是机会</w:t>
      </w:r>
    </w:p>
    <w:p w14:paraId="2E135B5B">
      <w:pPr>
        <w:pStyle w:val="11"/>
        <w:spacing w:before="82"/>
      </w:pPr>
      <w:r>
        <w:t>ピンチこそチャンスと言うやつですね！</w:t>
      </w:r>
    </w:p>
    <w:p w14:paraId="27A820C2">
      <w:pPr>
        <w:pStyle w:val="11"/>
        <w:ind w:left="0"/>
      </w:pPr>
    </w:p>
    <w:p w14:paraId="7293E542">
      <w:pPr>
        <w:pStyle w:val="11"/>
        <w:spacing w:before="8"/>
        <w:ind w:left="0"/>
        <w:rPr>
          <w:sz w:val="12"/>
        </w:rPr>
      </w:pPr>
    </w:p>
    <w:p w14:paraId="764FEED6">
      <w:pPr>
        <w:pStyle w:val="11"/>
        <w:spacing w:before="1"/>
      </w:pPr>
      <w:r>
        <w:t>就这样每天下降的话会很有意思</w:t>
      </w:r>
    </w:p>
    <w:p w14:paraId="47A46C54">
      <w:pPr>
        <w:pStyle w:val="11"/>
        <w:spacing w:before="81"/>
      </w:pPr>
      <w:r>
        <w:t>これだけ毎日下がるとおもしろいなー</w:t>
      </w:r>
    </w:p>
    <w:p w14:paraId="3E72D14D">
      <w:pPr>
        <w:pStyle w:val="11"/>
        <w:ind w:left="0"/>
      </w:pPr>
    </w:p>
    <w:p w14:paraId="4FD1B293">
      <w:pPr>
        <w:pStyle w:val="11"/>
        <w:spacing w:before="9"/>
        <w:ind w:left="0"/>
        <w:rPr>
          <w:sz w:val="12"/>
        </w:rPr>
      </w:pPr>
    </w:p>
    <w:p w14:paraId="376405F7">
      <w:pPr>
        <w:pStyle w:val="11"/>
      </w:pPr>
      <w:r>
        <w:t>第一次做空挣得这么开心！</w:t>
      </w:r>
    </w:p>
    <w:p w14:paraId="77C341A7">
      <w:pPr>
        <w:pStyle w:val="11"/>
        <w:spacing w:before="81"/>
      </w:pPr>
      <w:r>
        <w:t>空売りこんなに楽しいのは初めて</w:t>
      </w:r>
    </w:p>
    <w:p w14:paraId="63CDFE74">
      <w:pPr>
        <w:pStyle w:val="11"/>
        <w:ind w:left="0"/>
      </w:pPr>
    </w:p>
    <w:p w14:paraId="537CE0E5">
      <w:pPr>
        <w:pStyle w:val="11"/>
        <w:spacing w:before="9"/>
        <w:ind w:left="0"/>
        <w:rPr>
          <w:sz w:val="12"/>
        </w:rPr>
      </w:pPr>
    </w:p>
    <w:p w14:paraId="1D3D9A11">
      <w:pPr>
        <w:pStyle w:val="11"/>
      </w:pPr>
      <w:r>
        <w:t>但是第一次，如果还熟练的话，不太推荐信用交易</w:t>
      </w:r>
    </w:p>
    <w:p w14:paraId="1F8CE4A2">
      <w:pPr>
        <w:pStyle w:val="11"/>
        <w:spacing w:before="82"/>
      </w:pPr>
      <w:r>
        <w:t>でも初回、慣れてないのでしたら信用取引はあまりオススメできないですね</w:t>
      </w:r>
    </w:p>
    <w:p w14:paraId="278B7EC7">
      <w:pPr>
        <w:pStyle w:val="11"/>
        <w:ind w:left="0"/>
      </w:pPr>
    </w:p>
    <w:p w14:paraId="5898539A">
      <w:pPr>
        <w:pStyle w:val="11"/>
        <w:spacing w:before="8"/>
        <w:ind w:left="0"/>
        <w:rPr>
          <w:sz w:val="12"/>
        </w:rPr>
      </w:pPr>
    </w:p>
    <w:p w14:paraId="6D196E2F">
      <w:pPr>
        <w:pStyle w:val="11"/>
        <w:spacing w:before="1"/>
      </w:pPr>
      <w:r>
        <w:t>想听听大家的意见</w:t>
      </w:r>
    </w:p>
    <w:p w14:paraId="5C7EE0AA">
      <w:pPr>
        <w:pStyle w:val="11"/>
        <w:spacing w:before="81"/>
      </w:pPr>
      <w:r>
        <w:t>皆さんの意見を伺いたいです。</w:t>
      </w:r>
    </w:p>
    <w:p w14:paraId="38FEE39A">
      <w:pPr>
        <w:spacing w:after="0"/>
        <w:sectPr>
          <w:pgSz w:w="11910" w:h="16840"/>
          <w:pgMar w:top="1400" w:right="1580" w:bottom="280" w:left="1620" w:header="720" w:footer="720" w:gutter="0"/>
          <w:cols w:space="720" w:num="1"/>
        </w:sectPr>
      </w:pPr>
    </w:p>
    <w:p w14:paraId="0EF5F61D">
      <w:pPr>
        <w:pStyle w:val="11"/>
        <w:spacing w:before="5"/>
        <w:ind w:left="0"/>
        <w:rPr>
          <w:sz w:val="9"/>
        </w:rPr>
      </w:pPr>
    </w:p>
    <w:p w14:paraId="2421ABBA">
      <w:pPr>
        <w:pStyle w:val="11"/>
        <w:spacing w:before="75"/>
      </w:pPr>
      <w:r>
        <w:t>感谢你的回答</w:t>
      </w:r>
    </w:p>
    <w:p w14:paraId="6D2E85FD">
      <w:pPr>
        <w:pStyle w:val="11"/>
        <w:spacing w:before="82"/>
      </w:pPr>
      <w:r>
        <w:t>ご回答ありがとうございます！</w:t>
      </w:r>
    </w:p>
    <w:p w14:paraId="64ADF797">
      <w:pPr>
        <w:pStyle w:val="11"/>
        <w:ind w:left="0"/>
      </w:pPr>
    </w:p>
    <w:p w14:paraId="3AD8A7EE">
      <w:pPr>
        <w:pStyle w:val="11"/>
        <w:ind w:left="0"/>
      </w:pPr>
    </w:p>
    <w:p w14:paraId="7D3B5DC3">
      <w:pPr>
        <w:pStyle w:val="11"/>
        <w:ind w:left="0"/>
        <w:rPr>
          <w:sz w:val="19"/>
        </w:rPr>
      </w:pPr>
    </w:p>
    <w:p w14:paraId="318A65D3">
      <w:pPr>
        <w:pStyle w:val="11"/>
      </w:pPr>
      <w:r>
        <w:t>信用交易解答：</w:t>
      </w:r>
    </w:p>
    <w:p w14:paraId="7473E292">
      <w:pPr>
        <w:pStyle w:val="11"/>
        <w:spacing w:before="82" w:line="324" w:lineRule="auto"/>
        <w:ind w:right="4475"/>
      </w:pPr>
      <w:r>
        <w:rPr>
          <w:spacing w:val="-4"/>
        </w:rPr>
        <w:t xml:space="preserve">首先，要进行信用交易的话，至少需要 </w:t>
      </w:r>
      <w:r>
        <w:t>30</w:t>
      </w:r>
      <w:r>
        <w:rPr>
          <w:spacing w:val="-10"/>
        </w:rPr>
        <w:t xml:space="preserve"> 万保证金</w:t>
      </w:r>
      <w:r>
        <w:t>まず前提として</w:t>
      </w:r>
    </w:p>
    <w:p w14:paraId="51BFCD74">
      <w:pPr>
        <w:pStyle w:val="11"/>
        <w:spacing w:before="1" w:line="324" w:lineRule="auto"/>
        <w:ind w:right="6005"/>
      </w:pPr>
      <w:r>
        <w:rPr>
          <w:spacing w:val="-7"/>
        </w:rPr>
        <w:t xml:space="preserve">保証金として </w:t>
      </w:r>
      <w:r>
        <w:t>30</w:t>
      </w:r>
      <w:r>
        <w:rPr>
          <w:spacing w:val="-8"/>
        </w:rPr>
        <w:t xml:space="preserve"> 万いります。</w:t>
      </w:r>
      <w:r>
        <w:rPr>
          <w:spacing w:val="-1"/>
        </w:rPr>
        <w:t>これがないと取引できません。</w:t>
      </w:r>
    </w:p>
    <w:p w14:paraId="3FAE42B6">
      <w:pPr>
        <w:pStyle w:val="11"/>
        <w:spacing w:before="6"/>
        <w:ind w:left="0"/>
        <w:rPr>
          <w:sz w:val="24"/>
        </w:rPr>
      </w:pPr>
    </w:p>
    <w:p w14:paraId="71ACB423">
      <w:pPr>
        <w:pStyle w:val="11"/>
      </w:pPr>
      <w:r>
        <w:t>然后就是投资所使用的资金，应该是平时不用的资金。哪怕完全亏光了也没有问题的资金比较好</w:t>
      </w:r>
    </w:p>
    <w:p w14:paraId="367BB1A4">
      <w:pPr>
        <w:pStyle w:val="11"/>
        <w:spacing w:before="81" w:line="324" w:lineRule="auto"/>
        <w:ind w:right="217"/>
      </w:pPr>
      <w:r>
        <w:t>あとは投資に使うお金は無くなっても良い余裕資金なのかどうかです。仮に無くなっても構わない資金なら問題ないでしょう。</w:t>
      </w:r>
    </w:p>
    <w:p w14:paraId="4DABDE42">
      <w:pPr>
        <w:pStyle w:val="11"/>
        <w:spacing w:before="6"/>
        <w:ind w:left="0"/>
        <w:rPr>
          <w:sz w:val="24"/>
        </w:rPr>
      </w:pPr>
    </w:p>
    <w:p w14:paraId="2E135690">
      <w:pPr>
        <w:pStyle w:val="11"/>
      </w:pPr>
      <w:r>
        <w:t>从问题的内容看来，现金交易的历史大概多长呢</w:t>
      </w:r>
    </w:p>
    <w:p w14:paraId="0C389646">
      <w:pPr>
        <w:pStyle w:val="11"/>
        <w:spacing w:before="81" w:line="324" w:lineRule="auto"/>
        <w:ind w:right="1505"/>
      </w:pPr>
      <w:r>
        <w:rPr>
          <w:spacing w:val="-1"/>
        </w:rPr>
        <w:t>突然进行信用交易也没关系，但是借钱来操作比自己所有金钱更多的金钱的风险能理解吗</w:t>
      </w:r>
      <w:r>
        <w:t>質問の内容をみるに現物での取引歴はどれくらいでしょうか？</w:t>
      </w:r>
    </w:p>
    <w:p w14:paraId="5E5FF97E">
      <w:pPr>
        <w:pStyle w:val="11"/>
        <w:spacing w:before="2" w:line="324" w:lineRule="auto"/>
        <w:ind w:right="217"/>
      </w:pPr>
      <w:r>
        <w:t>いきなり信用取引をするのは構わないですが手持ちの資金より大きい金額を動かすので借金をするリスクはわかっていますか？</w:t>
      </w:r>
    </w:p>
    <w:p w14:paraId="09EC2014">
      <w:pPr>
        <w:pStyle w:val="11"/>
        <w:spacing w:before="5"/>
        <w:ind w:left="0"/>
        <w:rPr>
          <w:sz w:val="24"/>
        </w:rPr>
      </w:pPr>
    </w:p>
    <w:p w14:paraId="0E9D8B8F">
      <w:pPr>
        <w:pStyle w:val="11"/>
        <w:spacing w:line="324" w:lineRule="auto"/>
        <w:ind w:right="217"/>
      </w:pPr>
      <w:r>
        <w:t>现金交易也可以做日内交易，但是差额结算的缘故，资金的使用效率非常低，但是用现金交易的话，没有借贷的风险。</w:t>
      </w:r>
    </w:p>
    <w:p w14:paraId="08D4549B">
      <w:pPr>
        <w:pStyle w:val="11"/>
        <w:spacing w:before="2" w:line="324" w:lineRule="auto"/>
        <w:ind w:right="217"/>
      </w:pPr>
      <w:r>
        <w:t>現物取引でのデイトレも可能ですが差金決済があるので非効率的ではありますが現物なら借金するリスクはありません。</w:t>
      </w:r>
    </w:p>
    <w:p w14:paraId="10915B4C">
      <w:pPr>
        <w:pStyle w:val="11"/>
        <w:ind w:left="0"/>
      </w:pPr>
    </w:p>
    <w:p w14:paraId="6C680B9B">
      <w:pPr>
        <w:pStyle w:val="11"/>
        <w:ind w:left="0"/>
      </w:pPr>
    </w:p>
    <w:p w14:paraId="1ED3D894">
      <w:pPr>
        <w:pStyle w:val="11"/>
        <w:spacing w:before="10"/>
        <w:ind w:left="0"/>
        <w:rPr>
          <w:sz w:val="12"/>
        </w:rPr>
      </w:pPr>
    </w:p>
    <w:p w14:paraId="75793868">
      <w:pPr>
        <w:pStyle w:val="11"/>
        <w:spacing w:line="324" w:lineRule="auto"/>
        <w:ind w:right="7175"/>
      </w:pPr>
      <w:r>
        <w:rPr>
          <w:strike/>
        </w:rPr>
        <w:t>首先作为前提押</w:t>
      </w:r>
      <w:r>
        <w:rPr>
          <w:strike/>
          <w:spacing w:val="-12"/>
        </w:rPr>
        <w:t xml:space="preserve">金需要 </w:t>
      </w:r>
      <w:r>
        <w:rPr>
          <w:strike/>
        </w:rPr>
        <w:t>30</w:t>
      </w:r>
      <w:r>
        <w:rPr>
          <w:strike/>
          <w:spacing w:val="-16"/>
        </w:rPr>
        <w:t xml:space="preserve"> 万。</w:t>
      </w:r>
    </w:p>
    <w:p w14:paraId="50F006FF">
      <w:pPr>
        <w:pStyle w:val="11"/>
        <w:spacing w:before="1"/>
      </w:pPr>
      <w:r>
        <w:rPr>
          <w:strike/>
        </w:rPr>
        <w:t>没有这个就不能进行交易。</w:t>
      </w:r>
    </w:p>
    <w:p w14:paraId="6BEBB560">
      <w:pPr>
        <w:pStyle w:val="11"/>
        <w:spacing w:before="11"/>
        <w:ind w:left="0"/>
        <w:rPr>
          <w:sz w:val="24"/>
        </w:rPr>
      </w:pPr>
    </w:p>
    <w:p w14:paraId="3E182FD7">
      <w:pPr>
        <w:pStyle w:val="11"/>
        <w:spacing w:before="75"/>
      </w:pPr>
      <w:r>
        <w:rPr>
          <w:strike/>
        </w:rPr>
        <w:t>剩下的就是用于投资的闲置资金是否可以消失。如果是即使没了也没关系的资金的话应该没问题吧。</w:t>
      </w:r>
    </w:p>
    <w:p w14:paraId="19803857">
      <w:pPr>
        <w:pStyle w:val="11"/>
        <w:spacing w:before="11"/>
        <w:ind w:left="0"/>
        <w:rPr>
          <w:sz w:val="24"/>
        </w:rPr>
      </w:pPr>
    </w:p>
    <w:p w14:paraId="31575EC5">
      <w:pPr>
        <w:pStyle w:val="11"/>
        <w:spacing w:before="75"/>
      </w:pPr>
      <w:r>
        <w:rPr>
          <w:strike/>
        </w:rPr>
        <w:t>从提问的内容来看，现货交易经验是多少呢？</w:t>
      </w:r>
    </w:p>
    <w:p w14:paraId="09238F5C">
      <w:pPr>
        <w:pStyle w:val="11"/>
        <w:spacing w:before="81"/>
      </w:pPr>
      <w:r>
        <w:rPr>
          <w:strike/>
        </w:rPr>
        <w:t>突然进行信用交易没关系，但是会动用比手里的资金更大的金额，所以知道负债的风险吗？</w:t>
      </w:r>
    </w:p>
    <w:p w14:paraId="077FACC4">
      <w:pPr>
        <w:pStyle w:val="11"/>
        <w:spacing w:before="11"/>
        <w:ind w:left="0"/>
        <w:rPr>
          <w:sz w:val="24"/>
        </w:rPr>
      </w:pPr>
    </w:p>
    <w:p w14:paraId="1405EDC1">
      <w:pPr>
        <w:pStyle w:val="11"/>
        <w:spacing w:before="75" w:line="324" w:lineRule="auto"/>
        <w:ind w:right="217"/>
      </w:pPr>
      <w:r>
        <w:rPr>
          <w:strike/>
        </w:rPr>
        <w:t>在现货交易中也可以进行日常交易，但是因为有差额结算，所以效率低，但是如果是现货的话没有负债的</w:t>
      </w:r>
      <w:r>
        <w:rPr>
          <w:strike/>
          <w:spacing w:val="-160"/>
        </w:rPr>
        <w:t>风</w:t>
      </w:r>
      <w:r>
        <w:rPr>
          <w:strike/>
        </w:rPr>
        <w:t>险。</w:t>
      </w:r>
    </w:p>
    <w:p w14:paraId="29199755">
      <w:pPr>
        <w:pStyle w:val="11"/>
        <w:spacing w:before="8"/>
        <w:ind w:left="0"/>
      </w:pPr>
    </w:p>
    <w:p w14:paraId="7205C9C8">
      <w:pPr>
        <w:pStyle w:val="11"/>
        <w:spacing w:before="75"/>
      </w:pPr>
      <w:r>
        <w:t>无论如何都很难</w:t>
      </w:r>
    </w:p>
    <w:p w14:paraId="376D85D5">
      <w:pPr>
        <w:pStyle w:val="11"/>
        <w:spacing w:before="81"/>
      </w:pPr>
      <w:r>
        <w:t>どうしても難しいのが</w:t>
      </w:r>
    </w:p>
    <w:p w14:paraId="500B30ED">
      <w:pPr>
        <w:pStyle w:val="11"/>
        <w:ind w:left="0"/>
      </w:pPr>
    </w:p>
    <w:p w14:paraId="7E4FF45B">
      <w:pPr>
        <w:pStyle w:val="11"/>
        <w:spacing w:before="9"/>
        <w:ind w:left="0"/>
        <w:rPr>
          <w:sz w:val="12"/>
        </w:rPr>
      </w:pPr>
    </w:p>
    <w:p w14:paraId="4CEE2E7F">
      <w:pPr>
        <w:pStyle w:val="11"/>
      </w:pPr>
      <w:r>
        <w:t>一点一点积攒下来的利润</w:t>
      </w:r>
    </w:p>
    <w:p w14:paraId="167DF090">
      <w:pPr>
        <w:pStyle w:val="11"/>
        <w:spacing w:before="82"/>
      </w:pPr>
      <w:r>
        <w:t>コツコツ積み上げてきた利益が</w:t>
      </w:r>
    </w:p>
    <w:p w14:paraId="5AA9DE5E">
      <w:pPr>
        <w:spacing w:after="0"/>
        <w:sectPr>
          <w:pgSz w:w="11910" w:h="16840"/>
          <w:pgMar w:top="1580" w:right="1580" w:bottom="280" w:left="1620" w:header="720" w:footer="720" w:gutter="0"/>
          <w:cols w:space="720" w:num="1"/>
        </w:sectPr>
      </w:pPr>
    </w:p>
    <w:p w14:paraId="36FF1101">
      <w:pPr>
        <w:pStyle w:val="11"/>
        <w:spacing w:before="5"/>
        <w:ind w:left="0"/>
        <w:rPr>
          <w:sz w:val="9"/>
        </w:rPr>
      </w:pPr>
    </w:p>
    <w:p w14:paraId="20276C2F">
      <w:pPr>
        <w:pStyle w:val="11"/>
        <w:spacing w:before="75"/>
      </w:pPr>
      <w:r>
        <w:t>因为暴跌，好不容易得到的利益化为泡影，这真是令人苦恼的事情。</w:t>
      </w:r>
    </w:p>
    <w:p w14:paraId="5BFBE11B">
      <w:pPr>
        <w:pStyle w:val="11"/>
        <w:spacing w:before="82"/>
      </w:pPr>
      <w:r>
        <w:t>ドカンと暴落にやられてせっかくの利益が水の泡なんてのもあるのが悩みどころですね。</w:t>
      </w:r>
    </w:p>
    <w:p w14:paraId="5E89DA75">
      <w:pPr>
        <w:pStyle w:val="11"/>
        <w:ind w:left="0"/>
      </w:pPr>
    </w:p>
    <w:p w14:paraId="0EBA5D26">
      <w:pPr>
        <w:pStyle w:val="11"/>
        <w:spacing w:before="8"/>
        <w:ind w:left="0"/>
        <w:rPr>
          <w:sz w:val="12"/>
        </w:rPr>
      </w:pPr>
    </w:p>
    <w:p w14:paraId="4F081366">
      <w:pPr>
        <w:pStyle w:val="11"/>
        <w:spacing w:before="1"/>
      </w:pPr>
      <w:r>
        <w:t>不好意思再三提问。</w:t>
      </w:r>
    </w:p>
    <w:p w14:paraId="42D2E582">
      <w:pPr>
        <w:pStyle w:val="11"/>
        <w:spacing w:before="81"/>
      </w:pPr>
      <w:r>
        <w:t>重ねての質問ですみません。</w:t>
      </w:r>
    </w:p>
    <w:p w14:paraId="676BC087">
      <w:pPr>
        <w:pStyle w:val="11"/>
        <w:ind w:left="0"/>
      </w:pPr>
    </w:p>
    <w:p w14:paraId="7ADE658B">
      <w:pPr>
        <w:pStyle w:val="11"/>
        <w:spacing w:before="9"/>
        <w:ind w:left="0"/>
        <w:rPr>
          <w:sz w:val="12"/>
        </w:rPr>
      </w:pPr>
    </w:p>
    <w:p w14:paraId="6E99487D">
      <w:pPr>
        <w:pStyle w:val="11"/>
      </w:pPr>
      <w:r>
        <w:t>试试就知道了</w:t>
      </w:r>
    </w:p>
    <w:p w14:paraId="31D3E918">
      <w:pPr>
        <w:pStyle w:val="11"/>
        <w:spacing w:before="81"/>
      </w:pPr>
      <w:r>
        <w:t>やってみると分かりますよ</w:t>
      </w:r>
    </w:p>
    <w:p w14:paraId="3AEB069F">
      <w:pPr>
        <w:pStyle w:val="11"/>
        <w:ind w:left="0"/>
      </w:pPr>
    </w:p>
    <w:p w14:paraId="3407FE2B">
      <w:pPr>
        <w:pStyle w:val="11"/>
        <w:spacing w:before="9"/>
        <w:ind w:left="0"/>
        <w:rPr>
          <w:sz w:val="12"/>
        </w:rPr>
      </w:pPr>
    </w:p>
    <w:p w14:paraId="1B3A1458">
      <w:pPr>
        <w:pStyle w:val="11"/>
      </w:pPr>
      <w:r>
        <w:t>我也屡次吃大亏, 真叫人担心</w:t>
      </w:r>
    </w:p>
    <w:p w14:paraId="0CB311AB">
      <w:pPr>
        <w:pStyle w:val="11"/>
        <w:spacing w:before="82"/>
      </w:pPr>
      <w:r>
        <w:t>私も何度となく大損しているので心配です</w:t>
      </w:r>
    </w:p>
    <w:p w14:paraId="49255D2C">
      <w:pPr>
        <w:pStyle w:val="11"/>
        <w:ind w:left="0"/>
      </w:pPr>
    </w:p>
    <w:p w14:paraId="2387778A">
      <w:pPr>
        <w:pStyle w:val="11"/>
        <w:spacing w:before="8"/>
        <w:ind w:left="0"/>
        <w:rPr>
          <w:sz w:val="12"/>
        </w:rPr>
      </w:pPr>
    </w:p>
    <w:p w14:paraId="32461118">
      <w:pPr>
        <w:pStyle w:val="11"/>
        <w:spacing w:before="1"/>
      </w:pPr>
      <w:r>
        <w:t>我也想得太简单了。我现在终于明白了。</w:t>
      </w:r>
    </w:p>
    <w:p w14:paraId="77720978">
      <w:pPr>
        <w:pStyle w:val="11"/>
        <w:spacing w:before="81"/>
      </w:pPr>
      <w:r>
        <w:t>私も安易に考えておりました。やってわかりました。</w:t>
      </w:r>
    </w:p>
    <w:p w14:paraId="05FCD659">
      <w:pPr>
        <w:pStyle w:val="11"/>
        <w:ind w:left="0"/>
      </w:pPr>
    </w:p>
    <w:p w14:paraId="5913199D">
      <w:pPr>
        <w:pStyle w:val="11"/>
        <w:spacing w:before="9"/>
        <w:ind w:left="0"/>
        <w:rPr>
          <w:sz w:val="12"/>
        </w:rPr>
      </w:pPr>
    </w:p>
    <w:p w14:paraId="52F0BF90">
      <w:pPr>
        <w:pStyle w:val="11"/>
      </w:pPr>
      <w:r>
        <w:t>想在那一瞬间放弃股票，但是很难啊。</w:t>
      </w:r>
    </w:p>
    <w:p w14:paraId="30773D3F">
      <w:pPr>
        <w:pStyle w:val="11"/>
        <w:spacing w:before="81" w:line="324" w:lineRule="auto"/>
        <w:ind w:right="3845"/>
      </w:pPr>
      <w:r>
        <w:rPr>
          <w:spacing w:val="-1"/>
        </w:rPr>
        <w:t>その瞬間に株をやめようと思ったのですが難しいですね。</w:t>
      </w:r>
      <w:r>
        <w:t>也许是好事</w:t>
      </w:r>
    </w:p>
    <w:p w14:paraId="2C788A56">
      <w:pPr>
        <w:pStyle w:val="11"/>
        <w:spacing w:before="2"/>
      </w:pPr>
      <w:r>
        <w:t>マシなのかも知れませんが</w:t>
      </w:r>
    </w:p>
    <w:p w14:paraId="5041DC65">
      <w:pPr>
        <w:pStyle w:val="11"/>
        <w:ind w:left="0"/>
      </w:pPr>
    </w:p>
    <w:p w14:paraId="11973A9F">
      <w:pPr>
        <w:pStyle w:val="11"/>
        <w:spacing w:before="9"/>
        <w:ind w:left="0"/>
        <w:rPr>
          <w:sz w:val="12"/>
        </w:rPr>
      </w:pPr>
    </w:p>
    <w:p w14:paraId="2CEB65D4">
      <w:pPr>
        <w:pStyle w:val="11"/>
        <w:spacing w:line="324" w:lineRule="auto"/>
        <w:ind w:right="6185"/>
      </w:pPr>
      <w:r>
        <w:rPr>
          <w:spacing w:val="-1"/>
        </w:rPr>
        <w:t>瞬间从红色变成绿色的世界。一瞬で赤から真緑の世界に。</w:t>
      </w:r>
    </w:p>
    <w:p w14:paraId="28F33E33">
      <w:pPr>
        <w:pStyle w:val="11"/>
        <w:spacing w:before="5"/>
        <w:ind w:left="0"/>
        <w:rPr>
          <w:sz w:val="24"/>
        </w:rPr>
      </w:pPr>
    </w:p>
    <w:p w14:paraId="4B0F8459">
      <w:pPr>
        <w:pStyle w:val="11"/>
        <w:spacing w:before="1"/>
      </w:pPr>
      <w:r>
        <w:t>我觉得很好</w:t>
      </w:r>
    </w:p>
    <w:p w14:paraId="6323983D">
      <w:pPr>
        <w:pStyle w:val="11"/>
        <w:spacing w:before="81"/>
      </w:pPr>
      <w:r>
        <w:t>はいいと思います</w:t>
      </w:r>
    </w:p>
    <w:p w14:paraId="02385504">
      <w:pPr>
        <w:pStyle w:val="11"/>
        <w:ind w:left="0"/>
      </w:pPr>
    </w:p>
    <w:p w14:paraId="220BB0F2">
      <w:pPr>
        <w:pStyle w:val="11"/>
        <w:spacing w:before="9"/>
        <w:ind w:left="0"/>
        <w:rPr>
          <w:sz w:val="12"/>
        </w:rPr>
      </w:pPr>
    </w:p>
    <w:p w14:paraId="44FF2F5C">
      <w:pPr>
        <w:pStyle w:val="11"/>
        <w:spacing w:line="324" w:lineRule="auto"/>
        <w:ind w:right="7625"/>
      </w:pPr>
      <w:r>
        <w:rPr>
          <w:spacing w:val="-1"/>
        </w:rPr>
        <w:t>个人的见解</w:t>
      </w:r>
      <w:r>
        <w:rPr>
          <w:spacing w:val="-4"/>
        </w:rPr>
        <w:t>個人の見解</w:t>
      </w:r>
    </w:p>
    <w:p w14:paraId="3CC6BA69">
      <w:pPr>
        <w:pStyle w:val="11"/>
        <w:spacing w:before="6"/>
        <w:ind w:left="0"/>
        <w:rPr>
          <w:sz w:val="24"/>
        </w:rPr>
      </w:pPr>
    </w:p>
    <w:p w14:paraId="08ACE956">
      <w:pPr>
        <w:pStyle w:val="11"/>
        <w:spacing w:line="324" w:lineRule="auto"/>
        <w:ind w:right="7625"/>
      </w:pPr>
      <w:r>
        <w:rPr>
          <w:spacing w:val="-1"/>
        </w:rPr>
        <w:t>热点股来了</w:t>
      </w:r>
      <w:r>
        <w:rPr>
          <w:spacing w:val="-4"/>
        </w:rPr>
        <w:t>流行株来た</w:t>
      </w:r>
    </w:p>
    <w:p w14:paraId="1390A7ED">
      <w:pPr>
        <w:pStyle w:val="11"/>
        <w:spacing w:before="5"/>
        <w:ind w:left="0"/>
        <w:rPr>
          <w:sz w:val="24"/>
        </w:rPr>
      </w:pPr>
    </w:p>
    <w:p w14:paraId="1FAD1DBE">
      <w:pPr>
        <w:pStyle w:val="11"/>
        <w:spacing w:before="1"/>
      </w:pPr>
      <w:r>
        <w:t>以知名稳定股票为主。</w:t>
      </w:r>
    </w:p>
    <w:p w14:paraId="0973BA7E">
      <w:pPr>
        <w:pStyle w:val="11"/>
        <w:spacing w:before="81"/>
      </w:pPr>
      <w:r>
        <w:t>有名安定銘柄を中心に揃え</w:t>
      </w:r>
    </w:p>
    <w:p w14:paraId="20B27E92">
      <w:pPr>
        <w:pStyle w:val="11"/>
        <w:ind w:left="0"/>
      </w:pPr>
    </w:p>
    <w:p w14:paraId="3D3C79F4">
      <w:pPr>
        <w:pStyle w:val="11"/>
        <w:spacing w:before="9"/>
        <w:ind w:left="0"/>
        <w:rPr>
          <w:sz w:val="12"/>
        </w:rPr>
      </w:pPr>
    </w:p>
    <w:p w14:paraId="0B6E8452">
      <w:pPr>
        <w:pStyle w:val="11"/>
      </w:pPr>
      <w:r>
        <w:t>不不，还差很远</w:t>
      </w:r>
    </w:p>
    <w:p w14:paraId="25BEC55B">
      <w:pPr>
        <w:pStyle w:val="11"/>
        <w:spacing w:before="81"/>
      </w:pPr>
      <w:r>
        <w:t>いやいや、まだまだです。</w:t>
      </w:r>
    </w:p>
    <w:p w14:paraId="605EA7B5">
      <w:pPr>
        <w:pStyle w:val="11"/>
        <w:ind w:left="0"/>
      </w:pPr>
    </w:p>
    <w:p w14:paraId="6EDE5FFE">
      <w:pPr>
        <w:pStyle w:val="11"/>
        <w:spacing w:before="9"/>
        <w:ind w:left="0"/>
        <w:rPr>
          <w:sz w:val="12"/>
        </w:rPr>
      </w:pPr>
    </w:p>
    <w:p w14:paraId="21EA535C">
      <w:pPr>
        <w:pStyle w:val="11"/>
        <w:spacing w:line="324" w:lineRule="auto"/>
        <w:ind w:right="2405"/>
      </w:pPr>
      <w:r>
        <w:rPr>
          <w:spacing w:val="-1"/>
        </w:rPr>
        <w:t>道琼斯指数和纳斯达克指数虽然有所上升，但不知能否稳定下来，令人不安。</w:t>
      </w:r>
      <w:r>
        <w:t>ダウとナスダックが上がったけど、これで安定したか不安である。</w:t>
      </w:r>
    </w:p>
    <w:p w14:paraId="384372F3">
      <w:pPr>
        <w:pStyle w:val="11"/>
        <w:spacing w:before="6"/>
        <w:ind w:left="0"/>
        <w:rPr>
          <w:sz w:val="24"/>
        </w:rPr>
      </w:pPr>
    </w:p>
    <w:p w14:paraId="26AB58F3">
      <w:pPr>
        <w:pStyle w:val="11"/>
      </w:pPr>
      <w:r>
        <w:t>感觉无法轻易消除不安吧</w:t>
      </w:r>
    </w:p>
    <w:p w14:paraId="6636A9CD">
      <w:pPr>
        <w:pStyle w:val="11"/>
        <w:spacing w:before="81"/>
      </w:pPr>
      <w:r>
        <w:t>簡単に不安は払拭できない感じですよね</w:t>
      </w:r>
    </w:p>
    <w:p w14:paraId="64BA81A5">
      <w:pPr>
        <w:spacing w:after="0"/>
        <w:sectPr>
          <w:pgSz w:w="11910" w:h="16840"/>
          <w:pgMar w:top="1580" w:right="1580" w:bottom="280" w:left="1620" w:header="720" w:footer="720" w:gutter="0"/>
          <w:cols w:space="720" w:num="1"/>
        </w:sectPr>
      </w:pPr>
    </w:p>
    <w:p w14:paraId="19F0F776">
      <w:pPr>
        <w:pStyle w:val="11"/>
        <w:spacing w:before="5"/>
        <w:ind w:left="0"/>
        <w:rPr>
          <w:sz w:val="9"/>
        </w:rPr>
      </w:pPr>
    </w:p>
    <w:p w14:paraId="6B17022D">
      <w:pPr>
        <w:pStyle w:val="11"/>
        <w:spacing w:before="75"/>
      </w:pPr>
      <w:r>
        <w:t>清爽的早晨</w:t>
      </w:r>
    </w:p>
    <w:p w14:paraId="38BDFD06">
      <w:pPr>
        <w:pStyle w:val="11"/>
        <w:spacing w:before="82"/>
      </w:pPr>
      <w:r>
        <w:t>爽やかな朝です</w:t>
      </w:r>
    </w:p>
    <w:p w14:paraId="6CE0CB21">
      <w:pPr>
        <w:pStyle w:val="11"/>
        <w:ind w:left="0"/>
      </w:pPr>
    </w:p>
    <w:p w14:paraId="0C98CC40">
      <w:pPr>
        <w:pStyle w:val="11"/>
        <w:spacing w:before="8"/>
        <w:ind w:left="0"/>
        <w:rPr>
          <w:sz w:val="12"/>
        </w:rPr>
      </w:pPr>
    </w:p>
    <w:p w14:paraId="1303E2CF">
      <w:pPr>
        <w:pStyle w:val="11"/>
        <w:spacing w:before="1" w:line="324" w:lineRule="auto"/>
        <w:ind w:right="5645"/>
      </w:pPr>
      <w:r>
        <w:t>把昨天的亏损(下跌），全部拿回来昨日の下げを 全て取り戻しました</w:t>
      </w:r>
    </w:p>
    <w:p w14:paraId="02BF9027">
      <w:pPr>
        <w:pStyle w:val="11"/>
        <w:spacing w:before="5"/>
        <w:ind w:left="0"/>
        <w:rPr>
          <w:sz w:val="24"/>
        </w:rPr>
      </w:pPr>
    </w:p>
    <w:p w14:paraId="73911E4D">
      <w:pPr>
        <w:pStyle w:val="11"/>
      </w:pPr>
      <w:r>
        <w:t>股票的事……完全不知道……我随便买了一点</w:t>
      </w:r>
    </w:p>
    <w:p w14:paraId="1ADECA1C">
      <w:pPr>
        <w:pStyle w:val="11"/>
        <w:spacing w:before="82"/>
      </w:pPr>
      <w:r>
        <w:t>株の事…全くわからないけど…適当に少し買いました</w:t>
      </w:r>
    </w:p>
    <w:p w14:paraId="1FB8E899">
      <w:pPr>
        <w:pStyle w:val="11"/>
        <w:ind w:left="0"/>
      </w:pPr>
    </w:p>
    <w:p w14:paraId="45CED8D4">
      <w:pPr>
        <w:pStyle w:val="11"/>
        <w:spacing w:before="9"/>
        <w:ind w:left="0"/>
        <w:rPr>
          <w:sz w:val="12"/>
        </w:rPr>
      </w:pPr>
    </w:p>
    <w:p w14:paraId="7524BA5A">
      <w:pPr>
        <w:pStyle w:val="11"/>
      </w:pPr>
      <w:r>
        <w:t>因为不擅长刻苦学习，所以觉得不太适合。请大家让我学习</w:t>
      </w:r>
    </w:p>
    <w:p w14:paraId="09BBBB4B">
      <w:pPr>
        <w:pStyle w:val="11"/>
        <w:spacing w:before="81"/>
      </w:pPr>
      <w:r>
        <w:rPr>
          <w:spacing w:val="-1"/>
        </w:rPr>
        <w:t>コツコツ勉強するのが苦手なので、向いていないと思います 皆さんから勉強させて貰いま</w:t>
      </w:r>
      <w:r>
        <w:t>～す</w:t>
      </w:r>
    </w:p>
    <w:p w14:paraId="27C8E36E">
      <w:pPr>
        <w:pStyle w:val="11"/>
        <w:ind w:left="0"/>
      </w:pPr>
    </w:p>
    <w:p w14:paraId="0DEA984C">
      <w:pPr>
        <w:pStyle w:val="11"/>
        <w:spacing w:before="9"/>
        <w:ind w:left="0"/>
        <w:rPr>
          <w:sz w:val="12"/>
        </w:rPr>
      </w:pPr>
    </w:p>
    <w:p w14:paraId="426C23BE">
      <w:pPr>
        <w:pStyle w:val="11"/>
      </w:pPr>
      <w:r>
        <w:t>这里有很多高手的人，所以对你信息的获取方法、选股方法、如何操作都是非常有帮助的哦。</w:t>
      </w:r>
    </w:p>
    <w:p w14:paraId="6E3F2889">
      <w:pPr>
        <w:pStyle w:val="11"/>
        <w:spacing w:before="82"/>
      </w:pPr>
      <w:r>
        <w:rPr>
          <w:spacing w:val="-2"/>
        </w:rPr>
        <w:t>ここは上手い人たちがいっぱいいるので情報の取り方や捉え方、立ち回り方、すごく勉強になりますよ。</w:t>
      </w:r>
    </w:p>
    <w:p w14:paraId="5464ACDF">
      <w:pPr>
        <w:pStyle w:val="11"/>
        <w:ind w:left="0"/>
      </w:pPr>
    </w:p>
    <w:p w14:paraId="5A2C188D">
      <w:pPr>
        <w:pStyle w:val="11"/>
        <w:spacing w:before="8"/>
        <w:ind w:left="0"/>
        <w:rPr>
          <w:sz w:val="12"/>
        </w:rPr>
      </w:pPr>
    </w:p>
    <w:p w14:paraId="1D2699CB">
      <w:pPr>
        <w:pStyle w:val="11"/>
        <w:tabs>
          <w:tab w:val="left" w:pos="1348"/>
          <w:tab w:val="left" w:pos="3239"/>
        </w:tabs>
        <w:spacing w:before="1" w:line="324" w:lineRule="auto"/>
        <w:ind w:right="2585"/>
      </w:pPr>
      <w:r>
        <w:rPr>
          <w:spacing w:val="-1"/>
        </w:rPr>
        <w:t>市场就是</w:t>
      </w:r>
      <w:r>
        <w:t>一个双刃剑，普通散户互相残杀，只不过是一场挣金钱的游戏而已相場は双刃</w:t>
      </w:r>
      <w:r>
        <w:tab/>
      </w:r>
      <w:r>
        <w:t>個人投資家は敵同士</w:t>
      </w:r>
      <w:r>
        <w:tab/>
      </w:r>
      <w:r>
        <w:t>金の奪い合うゲームしています</w:t>
      </w:r>
    </w:p>
    <w:p w14:paraId="123BEEB4">
      <w:pPr>
        <w:pStyle w:val="11"/>
        <w:spacing w:before="5"/>
        <w:ind w:left="0"/>
        <w:rPr>
          <w:sz w:val="24"/>
        </w:rPr>
      </w:pPr>
    </w:p>
    <w:p w14:paraId="2C410AFD">
      <w:pPr>
        <w:pStyle w:val="11"/>
      </w:pPr>
      <w:r>
        <w:t>原来如此。我理解了。感谢您的认真回信。</w:t>
      </w:r>
    </w:p>
    <w:p w14:paraId="0550CA07">
      <w:pPr>
        <w:pStyle w:val="11"/>
        <w:spacing w:before="82"/>
      </w:pPr>
      <w:r>
        <w:t>なるほどです。理解しました。ご丁寧にご返信ありがとうございました。</w:t>
      </w:r>
    </w:p>
    <w:p w14:paraId="22DBE2FB">
      <w:pPr>
        <w:pStyle w:val="11"/>
        <w:ind w:left="0"/>
      </w:pPr>
    </w:p>
    <w:p w14:paraId="4BB02395">
      <w:pPr>
        <w:pStyle w:val="11"/>
        <w:spacing w:before="8"/>
        <w:ind w:left="0"/>
        <w:rPr>
          <w:sz w:val="12"/>
        </w:rPr>
      </w:pPr>
    </w:p>
    <w:p w14:paraId="08D50A3A">
      <w:pPr>
        <w:pStyle w:val="11"/>
        <w:spacing w:before="1"/>
      </w:pPr>
      <w:r>
        <w:t>股票完全是个新手，请教我很多东西吧</w:t>
      </w:r>
    </w:p>
    <w:p w14:paraId="759DA28D">
      <w:pPr>
        <w:pStyle w:val="11"/>
        <w:spacing w:before="81"/>
      </w:pPr>
      <w:r>
        <w:t>株のことまったく初心者です、いろいろ教えてください</w:t>
      </w:r>
    </w:p>
    <w:p w14:paraId="52459DFE">
      <w:pPr>
        <w:pStyle w:val="11"/>
        <w:ind w:left="0"/>
      </w:pPr>
    </w:p>
    <w:p w14:paraId="4842A267">
      <w:pPr>
        <w:pStyle w:val="11"/>
        <w:spacing w:before="9"/>
        <w:ind w:left="0"/>
        <w:rPr>
          <w:sz w:val="12"/>
        </w:rPr>
      </w:pPr>
    </w:p>
    <w:p w14:paraId="28B9B9DF">
      <w:pPr>
        <w:pStyle w:val="11"/>
        <w:spacing w:line="324" w:lineRule="auto"/>
        <w:ind w:right="5825"/>
      </w:pPr>
      <w:r>
        <w:rPr>
          <w:spacing w:val="-1"/>
        </w:rPr>
        <w:t>建议购买高分红股，放着不用操心</w:t>
      </w:r>
      <w:r>
        <w:t>高配当株買って放置はおすすめ</w:t>
      </w:r>
    </w:p>
    <w:p w14:paraId="0492C0F1">
      <w:pPr>
        <w:pStyle w:val="11"/>
        <w:spacing w:before="6"/>
        <w:ind w:left="0"/>
        <w:rPr>
          <w:sz w:val="24"/>
        </w:rPr>
      </w:pPr>
    </w:p>
    <w:p w14:paraId="22430F2C">
      <w:pPr>
        <w:pStyle w:val="11"/>
      </w:pPr>
      <w:r>
        <w:t>高分红股推荐什么？</w:t>
      </w:r>
    </w:p>
    <w:p w14:paraId="594F06C2">
      <w:pPr>
        <w:pStyle w:val="11"/>
        <w:spacing w:before="81"/>
      </w:pPr>
      <w:r>
        <w:t>高配当株でおすすめはなんでしょうか？</w:t>
      </w:r>
    </w:p>
    <w:p w14:paraId="06396EAE">
      <w:pPr>
        <w:pStyle w:val="11"/>
        <w:ind w:left="0"/>
      </w:pPr>
    </w:p>
    <w:p w14:paraId="25102812">
      <w:pPr>
        <w:pStyle w:val="11"/>
        <w:ind w:left="0"/>
      </w:pPr>
    </w:p>
    <w:p w14:paraId="7CC3ED88">
      <w:pPr>
        <w:pStyle w:val="11"/>
        <w:spacing w:before="1"/>
        <w:ind w:left="0"/>
        <w:rPr>
          <w:sz w:val="19"/>
        </w:rPr>
      </w:pPr>
    </w:p>
    <w:p w14:paraId="5421D70C">
      <w:pPr>
        <w:pStyle w:val="11"/>
        <w:spacing w:line="324" w:lineRule="auto"/>
        <w:ind w:right="6545"/>
      </w:pPr>
      <w:r>
        <w:rPr>
          <w:spacing w:val="-1"/>
        </w:rPr>
        <w:t>活生生的战场，互相残杀</w:t>
      </w:r>
      <w:r>
        <w:rPr>
          <w:spacing w:val="5"/>
        </w:rPr>
        <w:t>生々しい戦場 殺し合い</w:t>
      </w:r>
    </w:p>
    <w:p w14:paraId="5C49DD2C">
      <w:pPr>
        <w:pStyle w:val="11"/>
        <w:spacing w:before="6"/>
        <w:ind w:left="0"/>
        <w:rPr>
          <w:sz w:val="24"/>
        </w:rPr>
      </w:pPr>
    </w:p>
    <w:p w14:paraId="13A48673">
      <w:pPr>
        <w:pStyle w:val="11"/>
      </w:pPr>
      <w:r>
        <w:t>不知道为什么害怕，所以只用小钱在投资。</w:t>
      </w:r>
    </w:p>
    <w:p w14:paraId="2F361673">
      <w:pPr>
        <w:pStyle w:val="11"/>
        <w:spacing w:before="81"/>
      </w:pPr>
      <w:r>
        <w:t>わけわからず怖いので、微額でしかやってないです</w:t>
      </w:r>
    </w:p>
    <w:p w14:paraId="0761F0F8">
      <w:pPr>
        <w:pStyle w:val="11"/>
        <w:ind w:left="0"/>
      </w:pPr>
    </w:p>
    <w:p w14:paraId="3B85E766">
      <w:pPr>
        <w:pStyle w:val="11"/>
        <w:spacing w:before="9"/>
        <w:ind w:left="0"/>
        <w:rPr>
          <w:sz w:val="12"/>
        </w:rPr>
      </w:pPr>
    </w:p>
    <w:p w14:paraId="4A3158FE">
      <w:pPr>
        <w:pStyle w:val="11"/>
      </w:pPr>
      <w:r>
        <w:t>做空和信用交易一年内最好不要碰</w:t>
      </w:r>
    </w:p>
    <w:p w14:paraId="2DC6BA4B">
      <w:pPr>
        <w:pStyle w:val="11"/>
        <w:spacing w:before="81"/>
      </w:pPr>
      <w:r>
        <w:rPr>
          <w:spacing w:val="5"/>
          <w:w w:val="95"/>
        </w:rPr>
        <w:t xml:space="preserve">空売りと信用取引 </w:t>
      </w:r>
      <w:r>
        <w:rPr>
          <w:w w:val="95"/>
        </w:rPr>
        <w:t>1 年以内触らないほうがいい</w:t>
      </w:r>
    </w:p>
    <w:p w14:paraId="087191F2">
      <w:pPr>
        <w:pStyle w:val="11"/>
        <w:ind w:left="0"/>
      </w:pPr>
    </w:p>
    <w:p w14:paraId="547CEFD5">
      <w:pPr>
        <w:pStyle w:val="11"/>
        <w:spacing w:before="9"/>
        <w:ind w:left="0"/>
        <w:rPr>
          <w:sz w:val="12"/>
        </w:rPr>
      </w:pPr>
    </w:p>
    <w:p w14:paraId="0AC53A1E">
      <w:pPr>
        <w:pStyle w:val="11"/>
        <w:spacing w:before="1"/>
      </w:pPr>
      <w:r>
        <w:t>一点一点的买，练习一下吧</w:t>
      </w:r>
    </w:p>
    <w:p w14:paraId="7B94BAB2">
      <w:pPr>
        <w:pStyle w:val="11"/>
        <w:spacing w:before="81"/>
      </w:pPr>
      <w:r>
        <w:t>(少し)(少し)買って練習して下さい</w:t>
      </w:r>
    </w:p>
    <w:p w14:paraId="1ADEE966">
      <w:pPr>
        <w:spacing w:after="0"/>
        <w:sectPr>
          <w:pgSz w:w="11910" w:h="16840"/>
          <w:pgMar w:top="1580" w:right="1580" w:bottom="280" w:left="1620" w:header="720" w:footer="720" w:gutter="0"/>
          <w:cols w:space="720" w:num="1"/>
        </w:sectPr>
      </w:pPr>
    </w:p>
    <w:p w14:paraId="6EA9E862">
      <w:pPr>
        <w:pStyle w:val="11"/>
        <w:spacing w:before="64" w:line="324" w:lineRule="auto"/>
        <w:ind w:right="6365"/>
      </w:pPr>
      <w:r>
        <w:t>今天说得太多了，对不起</w:t>
      </w:r>
      <w:r>
        <w:rPr>
          <w:spacing w:val="1"/>
        </w:rPr>
        <w:t xml:space="preserve"> </w:t>
      </w:r>
      <w:r>
        <w:rPr>
          <w:spacing w:val="-2"/>
        </w:rPr>
        <w:t>今日は言い過ぎすみません</w:t>
      </w:r>
    </w:p>
    <w:p w14:paraId="5A35958E">
      <w:pPr>
        <w:pStyle w:val="11"/>
        <w:spacing w:before="5"/>
        <w:ind w:left="0"/>
        <w:rPr>
          <w:sz w:val="24"/>
        </w:rPr>
      </w:pPr>
    </w:p>
    <w:p w14:paraId="7700A68A">
      <w:pPr>
        <w:pStyle w:val="11"/>
      </w:pPr>
      <w:r>
        <w:t>因为本钱少，所以心态很弱</w:t>
      </w:r>
    </w:p>
    <w:p w14:paraId="464D72E3">
      <w:pPr>
        <w:pStyle w:val="11"/>
        <w:spacing w:before="82"/>
      </w:pPr>
      <w:r>
        <w:t>現金少ないから、こころ弱いから‥</w:t>
      </w:r>
    </w:p>
    <w:p w14:paraId="73AAA377">
      <w:pPr>
        <w:pStyle w:val="11"/>
        <w:ind w:left="0"/>
      </w:pPr>
    </w:p>
    <w:p w14:paraId="65174464">
      <w:pPr>
        <w:pStyle w:val="11"/>
        <w:spacing w:before="8"/>
        <w:ind w:left="0"/>
        <w:rPr>
          <w:sz w:val="12"/>
        </w:rPr>
      </w:pPr>
    </w:p>
    <w:p w14:paraId="1D4C156E">
      <w:pPr>
        <w:pStyle w:val="11"/>
        <w:spacing w:before="1"/>
      </w:pPr>
      <w:r>
        <w:rPr>
          <w:spacing w:val="27"/>
          <w:w w:val="95"/>
        </w:rPr>
        <w:t xml:space="preserve">过 </w:t>
      </w:r>
      <w:r>
        <w:rPr>
          <w:w w:val="95"/>
        </w:rPr>
        <w:t>2 年左右就会逐渐明白，到时候再去取胜（盈利）就可以了。</w:t>
      </w:r>
    </w:p>
    <w:p w14:paraId="44CFBB88">
      <w:pPr>
        <w:pStyle w:val="11"/>
        <w:spacing w:before="81"/>
      </w:pPr>
      <w:r>
        <w:rPr>
          <w:w w:val="95"/>
        </w:rPr>
        <w:t>2</w:t>
      </w:r>
      <w:r>
        <w:rPr>
          <w:spacing w:val="222"/>
        </w:rPr>
        <w:t xml:space="preserve"> </w:t>
      </w:r>
      <w:r>
        <w:rPr>
          <w:w w:val="95"/>
        </w:rPr>
        <w:t>年くらいすると段々とわかってくるので、その時に勝ちに行けばいいんですよ。</w:t>
      </w:r>
    </w:p>
    <w:p w14:paraId="66DABBB5">
      <w:pPr>
        <w:pStyle w:val="11"/>
        <w:ind w:left="0"/>
      </w:pPr>
    </w:p>
    <w:p w14:paraId="61B3470E">
      <w:pPr>
        <w:pStyle w:val="11"/>
        <w:spacing w:before="9"/>
        <w:ind w:left="0"/>
        <w:rPr>
          <w:sz w:val="12"/>
        </w:rPr>
      </w:pPr>
    </w:p>
    <w:p w14:paraId="135A0867">
      <w:pPr>
        <w:pStyle w:val="11"/>
      </w:pPr>
      <w:r>
        <w:t>我深切地感到，股票用语也需要学习。</w:t>
      </w:r>
    </w:p>
    <w:p w14:paraId="70D83AF2">
      <w:pPr>
        <w:pStyle w:val="11"/>
        <w:spacing w:before="81"/>
      </w:pPr>
      <w:r>
        <w:t>株用語も勉強しなければならない、、と痛感しています</w:t>
      </w:r>
    </w:p>
    <w:p w14:paraId="1FE7F254">
      <w:pPr>
        <w:pStyle w:val="11"/>
        <w:ind w:left="0"/>
      </w:pPr>
    </w:p>
    <w:p w14:paraId="403CBE05">
      <w:pPr>
        <w:pStyle w:val="11"/>
        <w:spacing w:before="9"/>
        <w:ind w:left="0"/>
        <w:rPr>
          <w:sz w:val="12"/>
        </w:rPr>
      </w:pPr>
    </w:p>
    <w:p w14:paraId="0F529F04">
      <w:pPr>
        <w:pStyle w:val="11"/>
      </w:pPr>
      <w:r>
        <w:t>谢谢！首先从单词开始调查，努力调查！</w:t>
      </w:r>
    </w:p>
    <w:p w14:paraId="703C7F2F">
      <w:pPr>
        <w:pStyle w:val="11"/>
        <w:spacing w:before="82"/>
      </w:pPr>
      <w:r>
        <w:t>ありがとうございます！！まず単語から調べ調べ頑張ります！</w:t>
      </w:r>
    </w:p>
    <w:p w14:paraId="657FF7C4">
      <w:pPr>
        <w:pStyle w:val="11"/>
        <w:ind w:left="0"/>
      </w:pPr>
    </w:p>
    <w:p w14:paraId="607AE6AF">
      <w:pPr>
        <w:pStyle w:val="11"/>
        <w:spacing w:before="9"/>
        <w:ind w:left="0"/>
        <w:rPr>
          <w:sz w:val="12"/>
        </w:rPr>
      </w:pPr>
    </w:p>
    <w:p w14:paraId="35B8B8FE">
      <w:pPr>
        <w:pStyle w:val="11"/>
      </w:pPr>
      <w:r>
        <w:t>在哪查高分红股票？</w:t>
      </w:r>
    </w:p>
    <w:p w14:paraId="6C13C7CD">
      <w:pPr>
        <w:pStyle w:val="11"/>
        <w:spacing w:before="81"/>
      </w:pPr>
      <w:r>
        <w:t>高配当株はどこでわかりますか？</w:t>
      </w:r>
    </w:p>
    <w:p w14:paraId="024587D6">
      <w:pPr>
        <w:pStyle w:val="11"/>
        <w:ind w:left="0"/>
      </w:pPr>
    </w:p>
    <w:p w14:paraId="2C08796F">
      <w:pPr>
        <w:pStyle w:val="11"/>
        <w:spacing w:before="9"/>
        <w:ind w:left="0"/>
        <w:rPr>
          <w:sz w:val="12"/>
        </w:rPr>
      </w:pPr>
    </w:p>
    <w:p w14:paraId="18B1AFF2">
      <w:pPr>
        <w:pStyle w:val="11"/>
      </w:pPr>
      <w:r>
        <w:t>经过筛选就会出来。</w:t>
      </w:r>
    </w:p>
    <w:p w14:paraId="5B5F20C8">
      <w:pPr>
        <w:pStyle w:val="11"/>
        <w:spacing w:before="82"/>
      </w:pPr>
      <w:r>
        <w:t>スクリーニングすると出ますよ</w:t>
      </w:r>
    </w:p>
    <w:p w14:paraId="29FACAD7">
      <w:pPr>
        <w:pStyle w:val="11"/>
        <w:ind w:left="0"/>
      </w:pPr>
    </w:p>
    <w:p w14:paraId="14DEBA9F">
      <w:pPr>
        <w:pStyle w:val="11"/>
        <w:spacing w:before="8"/>
        <w:ind w:left="0"/>
        <w:rPr>
          <w:sz w:val="12"/>
        </w:rPr>
      </w:pPr>
    </w:p>
    <w:p w14:paraId="6B3B3850">
      <w:pPr>
        <w:pStyle w:val="11"/>
        <w:spacing w:before="1"/>
      </w:pPr>
      <w:r>
        <w:t>敬请指教</w:t>
      </w:r>
    </w:p>
    <w:p w14:paraId="2947778C">
      <w:pPr>
        <w:pStyle w:val="11"/>
        <w:spacing w:before="81"/>
      </w:pPr>
      <w:r>
        <w:t>ご教示願います</w:t>
      </w:r>
    </w:p>
    <w:p w14:paraId="3D46AD58">
      <w:pPr>
        <w:pStyle w:val="11"/>
        <w:ind w:left="0"/>
      </w:pPr>
    </w:p>
    <w:p w14:paraId="7A7E7209">
      <w:pPr>
        <w:pStyle w:val="11"/>
        <w:spacing w:before="9"/>
        <w:ind w:left="0"/>
        <w:rPr>
          <w:sz w:val="12"/>
        </w:rPr>
      </w:pPr>
    </w:p>
    <w:p w14:paraId="4919E9D0">
      <w:pPr>
        <w:pStyle w:val="11"/>
      </w:pPr>
      <w:r>
        <w:t>大家所参考的股价预测等公告栏哪个网站可信呢？</w:t>
      </w:r>
    </w:p>
    <w:p w14:paraId="09F2FC3F">
      <w:pPr>
        <w:pStyle w:val="11"/>
        <w:spacing w:before="81"/>
      </w:pPr>
      <w:r>
        <w:t>みなさんが株価予想等、参考にされている掲示板ってどのサイトが信憑性がありますでしょうか？</w:t>
      </w:r>
    </w:p>
    <w:p w14:paraId="4B397A9E">
      <w:pPr>
        <w:pStyle w:val="11"/>
        <w:ind w:left="0"/>
      </w:pPr>
    </w:p>
    <w:p w14:paraId="6602F106">
      <w:pPr>
        <w:pStyle w:val="11"/>
        <w:spacing w:before="9"/>
        <w:ind w:left="0"/>
        <w:rPr>
          <w:sz w:val="12"/>
        </w:rPr>
      </w:pPr>
    </w:p>
    <w:p w14:paraId="5AC26A27">
      <w:pPr>
        <w:pStyle w:val="11"/>
      </w:pPr>
      <w:r>
        <w:t>作为新手，希望大家能够参考一下，在哪里收集到信息</w:t>
      </w:r>
    </w:p>
    <w:p w14:paraId="30686B2D">
      <w:pPr>
        <w:pStyle w:val="11"/>
        <w:spacing w:before="82" w:line="324" w:lineRule="auto"/>
        <w:ind w:right="2045"/>
      </w:pPr>
      <w:r>
        <w:rPr>
          <w:spacing w:val="-1"/>
        </w:rPr>
        <w:t>初心者でして、みなさんがどこで情報収集されてるか参考にさせて頂きたいです就情报收集而言，</w:t>
      </w:r>
      <w:r>
        <w:t>Twitter</w:t>
      </w:r>
      <w:r>
        <w:rPr>
          <w:spacing w:val="-8"/>
        </w:rPr>
        <w:t xml:space="preserve"> 是第一位的。</w:t>
      </w:r>
    </w:p>
    <w:p w14:paraId="2BF86704">
      <w:pPr>
        <w:pStyle w:val="11"/>
        <w:spacing w:before="1"/>
      </w:pPr>
      <w:r>
        <w:rPr>
          <w:spacing w:val="-5"/>
        </w:rPr>
        <w:t xml:space="preserve">情報収集だけで言えば </w:t>
      </w:r>
      <w:r>
        <w:t>Twitter</w:t>
      </w:r>
      <w:r>
        <w:rPr>
          <w:spacing w:val="-31"/>
        </w:rPr>
        <w:t xml:space="preserve"> が </w:t>
      </w:r>
      <w:r>
        <w:t>1</w:t>
      </w:r>
      <w:r>
        <w:rPr>
          <w:spacing w:val="-10"/>
        </w:rPr>
        <w:t xml:space="preserve"> 番です。</w:t>
      </w:r>
    </w:p>
    <w:p w14:paraId="1E611037">
      <w:pPr>
        <w:pStyle w:val="11"/>
        <w:ind w:left="0"/>
      </w:pPr>
    </w:p>
    <w:p w14:paraId="4182E93E">
      <w:pPr>
        <w:pStyle w:val="11"/>
        <w:spacing w:before="9"/>
        <w:ind w:left="0"/>
        <w:rPr>
          <w:sz w:val="12"/>
        </w:rPr>
      </w:pPr>
    </w:p>
    <w:p w14:paraId="3E3344A3">
      <w:pPr>
        <w:pStyle w:val="11"/>
      </w:pPr>
      <w:r>
        <w:rPr>
          <w:spacing w:val="-11"/>
        </w:rPr>
        <w:t xml:space="preserve">主要是 </w:t>
      </w:r>
      <w:r>
        <w:rPr>
          <w:spacing w:val="-1"/>
        </w:rPr>
        <w:t>YouTube·Twitter</w:t>
      </w:r>
      <w:r>
        <w:rPr>
          <w:spacing w:val="-21"/>
        </w:rPr>
        <w:t xml:space="preserve"> 吧</w:t>
      </w:r>
    </w:p>
    <w:p w14:paraId="096E5475">
      <w:pPr>
        <w:pStyle w:val="11"/>
        <w:spacing w:before="81"/>
      </w:pPr>
      <w:r>
        <w:rPr>
          <w:spacing w:val="-16"/>
        </w:rPr>
        <w:t xml:space="preserve">主に </w:t>
      </w:r>
      <w:r>
        <w:rPr>
          <w:spacing w:val="-1"/>
        </w:rPr>
        <w:t>YouTube</w:t>
      </w:r>
      <w:r>
        <w:rPr>
          <w:rFonts w:hint="eastAsia" w:ascii="MS PGothic" w:eastAsia="MS PGothic"/>
        </w:rPr>
        <w:t>・</w:t>
      </w:r>
      <w:r>
        <w:t>Twitter</w:t>
      </w:r>
      <w:r>
        <w:rPr>
          <w:spacing w:val="-9"/>
        </w:rPr>
        <w:t xml:space="preserve"> ですにゃん</w:t>
      </w:r>
    </w:p>
    <w:p w14:paraId="06A6D1A3">
      <w:pPr>
        <w:pStyle w:val="11"/>
        <w:ind w:left="0"/>
      </w:pPr>
    </w:p>
    <w:p w14:paraId="5298F15C">
      <w:pPr>
        <w:pStyle w:val="11"/>
        <w:spacing w:before="9"/>
        <w:ind w:left="0"/>
        <w:rPr>
          <w:sz w:val="12"/>
        </w:rPr>
      </w:pPr>
    </w:p>
    <w:p w14:paraId="2D20DEF6">
      <w:pPr>
        <w:pStyle w:val="11"/>
      </w:pPr>
      <w:r>
        <w:rPr>
          <w:spacing w:val="-1"/>
        </w:rPr>
        <w:t>正是如此。 提高评级是机构吸引个人投资者的鬼把戏。</w:t>
      </w:r>
    </w:p>
    <w:p w14:paraId="7A486009">
      <w:pPr>
        <w:pStyle w:val="11"/>
        <w:spacing w:before="82"/>
      </w:pPr>
      <w:r>
        <w:t>まさにその通りです。レーティングを上げる下げるは個人投資家を落とし入れる機関の悪巧みです。</w:t>
      </w:r>
    </w:p>
    <w:p w14:paraId="20B098A2">
      <w:pPr>
        <w:pStyle w:val="11"/>
        <w:ind w:left="0"/>
      </w:pPr>
    </w:p>
    <w:p w14:paraId="652A7191">
      <w:pPr>
        <w:pStyle w:val="11"/>
        <w:spacing w:before="9"/>
        <w:ind w:left="0"/>
        <w:rPr>
          <w:sz w:val="12"/>
        </w:rPr>
      </w:pPr>
    </w:p>
    <w:p w14:paraId="44C1F7E8">
      <w:pPr>
        <w:pStyle w:val="11"/>
        <w:spacing w:line="324" w:lineRule="auto"/>
        <w:ind w:right="6545"/>
      </w:pPr>
      <w:r>
        <w:t>只是个大致标准而已。</w:t>
      </w:r>
      <w:r>
        <w:rPr>
          <w:spacing w:val="1"/>
        </w:rPr>
        <w:t xml:space="preserve"> </w:t>
      </w:r>
      <w:r>
        <w:rPr>
          <w:spacing w:val="-2"/>
        </w:rPr>
        <w:t>あくまでも目安程度に。</w:t>
      </w:r>
    </w:p>
    <w:p w14:paraId="61E611E8">
      <w:pPr>
        <w:pStyle w:val="11"/>
        <w:spacing w:before="5"/>
        <w:ind w:left="0"/>
        <w:rPr>
          <w:sz w:val="24"/>
        </w:rPr>
      </w:pPr>
    </w:p>
    <w:p w14:paraId="7E2C7F97">
      <w:pPr>
        <w:pStyle w:val="11"/>
        <w:spacing w:before="1"/>
      </w:pPr>
      <w:r>
        <w:t>当然也有不上涨的股票。</w:t>
      </w:r>
    </w:p>
    <w:p w14:paraId="4AAAB9EE">
      <w:pPr>
        <w:pStyle w:val="11"/>
        <w:spacing w:before="81"/>
      </w:pPr>
      <w:r>
        <w:t>もちろん上がらない銘柄もあります。</w:t>
      </w:r>
    </w:p>
    <w:p w14:paraId="5A04AD7F">
      <w:pPr>
        <w:spacing w:after="0"/>
        <w:sectPr>
          <w:pgSz w:w="11910" w:h="16840"/>
          <w:pgMar w:top="1400" w:right="1580" w:bottom="280" w:left="1620" w:header="720" w:footer="720" w:gutter="0"/>
          <w:cols w:space="720" w:num="1"/>
        </w:sectPr>
      </w:pPr>
    </w:p>
    <w:p w14:paraId="6098EDC0">
      <w:pPr>
        <w:pStyle w:val="11"/>
        <w:spacing w:before="64"/>
      </w:pPr>
      <w:r>
        <w:t>对于初学者来说，这是相当困难的行情。</w:t>
      </w:r>
    </w:p>
    <w:p w14:paraId="1E4D72B4">
      <w:pPr>
        <w:pStyle w:val="11"/>
        <w:spacing w:before="81"/>
      </w:pPr>
      <w:r>
        <w:t>初心者にとってはかなり難しい相場ですね。</w:t>
      </w:r>
    </w:p>
    <w:p w14:paraId="7877EA2A">
      <w:pPr>
        <w:pStyle w:val="11"/>
        <w:ind w:left="0"/>
      </w:pPr>
    </w:p>
    <w:p w14:paraId="3410D7F9">
      <w:pPr>
        <w:pStyle w:val="11"/>
        <w:spacing w:before="9"/>
        <w:ind w:left="0"/>
        <w:rPr>
          <w:sz w:val="12"/>
        </w:rPr>
      </w:pPr>
    </w:p>
    <w:p w14:paraId="71BE8DB8">
      <w:pPr>
        <w:pStyle w:val="11"/>
      </w:pPr>
      <w:r>
        <w:t>请努力想办法适应下去！</w:t>
      </w:r>
    </w:p>
    <w:p w14:paraId="3EF8B147">
      <w:pPr>
        <w:pStyle w:val="11"/>
        <w:spacing w:before="81"/>
      </w:pPr>
      <w:r>
        <w:t>頑張ってどうにかこの局面生き残ってください！</w:t>
      </w:r>
    </w:p>
    <w:p w14:paraId="329D6D11">
      <w:pPr>
        <w:pStyle w:val="11"/>
        <w:ind w:left="0"/>
      </w:pPr>
    </w:p>
    <w:p w14:paraId="01A89F3C">
      <w:pPr>
        <w:pStyle w:val="11"/>
        <w:spacing w:before="9"/>
        <w:ind w:left="0"/>
        <w:rPr>
          <w:sz w:val="12"/>
        </w:rPr>
      </w:pPr>
    </w:p>
    <w:p w14:paraId="640E8D18">
      <w:pPr>
        <w:pStyle w:val="11"/>
      </w:pPr>
      <w:r>
        <w:t>那么几年之后，现在的经验就会起作用。</w:t>
      </w:r>
    </w:p>
    <w:p w14:paraId="7F476390">
      <w:pPr>
        <w:pStyle w:val="11"/>
        <w:spacing w:before="82"/>
      </w:pPr>
      <w:r>
        <w:t>そうすれば数年後、当時の経験が活きてきます！</w:t>
      </w:r>
    </w:p>
    <w:p w14:paraId="6DF62AD7">
      <w:pPr>
        <w:pStyle w:val="11"/>
        <w:ind w:left="0"/>
      </w:pPr>
    </w:p>
    <w:p w14:paraId="422DF6E2">
      <w:pPr>
        <w:pStyle w:val="11"/>
        <w:spacing w:before="8"/>
        <w:ind w:left="0"/>
        <w:rPr>
          <w:sz w:val="12"/>
        </w:rPr>
      </w:pPr>
    </w:p>
    <w:p w14:paraId="443938D6">
      <w:pPr>
        <w:pStyle w:val="11"/>
        <w:spacing w:before="1"/>
      </w:pPr>
      <w:r>
        <w:t>这种行情也能沉着应对。</w:t>
      </w:r>
    </w:p>
    <w:p w14:paraId="4BD33407">
      <w:pPr>
        <w:pStyle w:val="11"/>
        <w:spacing w:before="81"/>
      </w:pPr>
      <w:r>
        <w:t>このような相場でも落ち着いて対応できます。</w:t>
      </w:r>
    </w:p>
    <w:p w14:paraId="4D1D7BF5">
      <w:pPr>
        <w:pStyle w:val="11"/>
        <w:ind w:left="0"/>
      </w:pPr>
    </w:p>
    <w:p w14:paraId="51612663">
      <w:pPr>
        <w:pStyle w:val="11"/>
        <w:spacing w:before="9"/>
        <w:ind w:left="0"/>
        <w:rPr>
          <w:sz w:val="12"/>
        </w:rPr>
      </w:pPr>
    </w:p>
    <w:p w14:paraId="0EF9D7D8">
      <w:pPr>
        <w:pStyle w:val="11"/>
      </w:pPr>
      <w:r>
        <w:t>必须敏感地应对行情或者投资环境的恶化呢！</w:t>
      </w:r>
    </w:p>
    <w:p w14:paraId="47A1982F">
      <w:pPr>
        <w:pStyle w:val="11"/>
        <w:spacing w:before="81"/>
      </w:pPr>
      <w:r>
        <w:t>地合というか投資環境の悪化には敏感に対処しないといけませんね！</w:t>
      </w:r>
    </w:p>
    <w:p w14:paraId="38BF7AE7">
      <w:pPr>
        <w:pStyle w:val="11"/>
        <w:ind w:left="0"/>
      </w:pPr>
    </w:p>
    <w:p w14:paraId="274A6A67">
      <w:pPr>
        <w:pStyle w:val="11"/>
        <w:spacing w:before="9"/>
        <w:ind w:left="0"/>
        <w:rPr>
          <w:sz w:val="12"/>
        </w:rPr>
      </w:pPr>
    </w:p>
    <w:p w14:paraId="13216C76">
      <w:pPr>
        <w:pStyle w:val="11"/>
      </w:pPr>
      <w:r>
        <w:t>虽然从事股票行业的人中技术较弱的人，但了解技术后就会发现下降趋势，胜率也会上升。</w:t>
      </w:r>
    </w:p>
    <w:p w14:paraId="24519342">
      <w:pPr>
        <w:pStyle w:val="11"/>
        <w:spacing w:before="82" w:line="324" w:lineRule="auto"/>
        <w:ind w:right="217"/>
      </w:pPr>
      <w:r>
        <w:t>株やってる人はテクニカル弱い人いるんですが、テクニカル分かると下げの兆候がわかり勝率もあがります。</w:t>
      </w:r>
    </w:p>
    <w:p w14:paraId="31D592A9">
      <w:pPr>
        <w:pStyle w:val="11"/>
        <w:spacing w:before="5"/>
        <w:ind w:left="0"/>
        <w:rPr>
          <w:sz w:val="24"/>
        </w:rPr>
      </w:pPr>
    </w:p>
    <w:p w14:paraId="7A1E8FC5">
      <w:pPr>
        <w:pStyle w:val="11"/>
        <w:spacing w:before="1"/>
      </w:pPr>
      <w:r>
        <w:t>美国下跌的时候是结伴而行，美国上涨的时候却被搁置，悲伤的日本</w:t>
      </w:r>
    </w:p>
    <w:p w14:paraId="09D2DF90">
      <w:pPr>
        <w:pStyle w:val="11"/>
        <w:spacing w:before="81"/>
      </w:pPr>
      <w:r>
        <w:t>アメリカが下げるときは道連れなのに、アメリカが上がるときは置いていかれる 悲しき日本</w:t>
      </w:r>
    </w:p>
    <w:p w14:paraId="436DB986">
      <w:pPr>
        <w:pStyle w:val="11"/>
        <w:ind w:left="0"/>
      </w:pPr>
    </w:p>
    <w:p w14:paraId="7EE0447B">
      <w:pPr>
        <w:pStyle w:val="11"/>
        <w:spacing w:before="9"/>
        <w:ind w:left="0"/>
        <w:rPr>
          <w:sz w:val="12"/>
        </w:rPr>
      </w:pPr>
    </w:p>
    <w:p w14:paraId="0B5B191D">
      <w:pPr>
        <w:pStyle w:val="11"/>
      </w:pPr>
      <w:r>
        <w:t>最近股票在全世界范围内都在下跌，虚拟货币又爆发了。</w:t>
      </w:r>
    </w:p>
    <w:p w14:paraId="2D08F7BD">
      <w:pPr>
        <w:pStyle w:val="11"/>
        <w:spacing w:before="81"/>
      </w:pPr>
      <w:r>
        <w:t>最近株は世界的に下降ですけどまた仮想通貨が爆発してきましたねぇ</w:t>
      </w:r>
    </w:p>
    <w:p w14:paraId="48DE1E3D">
      <w:pPr>
        <w:pStyle w:val="11"/>
        <w:ind w:left="0"/>
      </w:pPr>
    </w:p>
    <w:p w14:paraId="6F7BFC75">
      <w:pPr>
        <w:pStyle w:val="11"/>
        <w:ind w:left="0"/>
      </w:pPr>
    </w:p>
    <w:p w14:paraId="09E976EA">
      <w:pPr>
        <w:pStyle w:val="11"/>
        <w:spacing w:before="1"/>
        <w:ind w:left="0"/>
        <w:rPr>
          <w:sz w:val="19"/>
        </w:rPr>
      </w:pPr>
    </w:p>
    <w:p w14:paraId="4D901A85">
      <w:pPr>
        <w:pStyle w:val="11"/>
      </w:pPr>
      <w:r>
        <w:t>感谢你让我参与到社群来</w:t>
      </w:r>
    </w:p>
    <w:p w14:paraId="3EE4C75C">
      <w:pPr>
        <w:pStyle w:val="11"/>
        <w:spacing w:before="81"/>
      </w:pPr>
      <w:r>
        <w:t>コミュニティに参加させて頂きありがとうございます</w:t>
      </w:r>
    </w:p>
    <w:p w14:paraId="7BD16A62">
      <w:pPr>
        <w:pStyle w:val="11"/>
        <w:ind w:left="0"/>
      </w:pPr>
    </w:p>
    <w:p w14:paraId="6B5F3F8B">
      <w:pPr>
        <w:pStyle w:val="11"/>
        <w:spacing w:before="9"/>
        <w:ind w:left="0"/>
        <w:rPr>
          <w:sz w:val="12"/>
        </w:rPr>
      </w:pPr>
    </w:p>
    <w:p w14:paraId="05AC7BA9">
      <w:pPr>
        <w:pStyle w:val="11"/>
      </w:pPr>
      <w:r>
        <w:t>我想请你让我在这个社区学习。</w:t>
      </w:r>
    </w:p>
    <w:p w14:paraId="06CE93F2">
      <w:pPr>
        <w:pStyle w:val="11"/>
        <w:spacing w:before="82"/>
      </w:pPr>
      <w:r>
        <w:t>このコミュニティで勉強させて頂たく思います。</w:t>
      </w:r>
    </w:p>
    <w:p w14:paraId="6FF67ADC">
      <w:pPr>
        <w:pStyle w:val="11"/>
        <w:ind w:left="0"/>
      </w:pPr>
    </w:p>
    <w:p w14:paraId="440BD66A">
      <w:pPr>
        <w:pStyle w:val="11"/>
        <w:spacing w:before="9"/>
        <w:ind w:left="0"/>
        <w:rPr>
          <w:sz w:val="12"/>
        </w:rPr>
      </w:pPr>
    </w:p>
    <w:p w14:paraId="0C7F5AF1">
      <w:pPr>
        <w:pStyle w:val="11"/>
      </w:pPr>
      <w:r>
        <w:t>为什么中国，美国都在反弹。日经却在下跌</w:t>
      </w:r>
    </w:p>
    <w:p w14:paraId="0C2F0281">
      <w:pPr>
        <w:pStyle w:val="11"/>
        <w:spacing w:before="81"/>
      </w:pPr>
      <w:r>
        <w:rPr>
          <w:spacing w:val="-1"/>
        </w:rPr>
        <w:t>なんで中国</w:t>
      </w:r>
      <w:r>
        <w:rPr>
          <w:rFonts w:hint="eastAsia" w:ascii="MS PGothic" w:eastAsia="MS PGothic"/>
        </w:rPr>
        <w:t>・</w:t>
      </w:r>
      <w:r>
        <w:t>アメリカが反発しても日経ダウンやねん！</w:t>
      </w:r>
    </w:p>
    <w:p w14:paraId="52B34C5B">
      <w:pPr>
        <w:pStyle w:val="11"/>
        <w:ind w:left="0"/>
      </w:pPr>
    </w:p>
    <w:p w14:paraId="4DA3336E">
      <w:pPr>
        <w:pStyle w:val="11"/>
        <w:spacing w:before="9"/>
        <w:ind w:left="0"/>
        <w:rPr>
          <w:sz w:val="12"/>
        </w:rPr>
      </w:pPr>
    </w:p>
    <w:p w14:paraId="6697FA52">
      <w:pPr>
        <w:pStyle w:val="11"/>
      </w:pPr>
      <w:r>
        <w:t>正好昨天买的</w:t>
      </w:r>
    </w:p>
    <w:p w14:paraId="54DF00C2">
      <w:pPr>
        <w:pStyle w:val="11"/>
        <w:spacing w:before="81"/>
      </w:pPr>
      <w:r>
        <w:t>ちょうど昨日買ったので</w:t>
      </w:r>
    </w:p>
    <w:p w14:paraId="74549D1B">
      <w:pPr>
        <w:pStyle w:val="11"/>
        <w:ind w:left="0"/>
      </w:pPr>
    </w:p>
    <w:p w14:paraId="166D090C">
      <w:pPr>
        <w:pStyle w:val="11"/>
        <w:spacing w:before="9"/>
        <w:ind w:left="0"/>
        <w:rPr>
          <w:sz w:val="12"/>
        </w:rPr>
      </w:pPr>
    </w:p>
    <w:p w14:paraId="36AA6FC3">
      <w:pPr>
        <w:pStyle w:val="11"/>
        <w:spacing w:before="1" w:line="324" w:lineRule="auto"/>
        <w:ind w:right="6545"/>
      </w:pPr>
      <w:r>
        <w:rPr>
          <w:spacing w:val="-1"/>
        </w:rPr>
        <w:t>今天日经的结局回事负数</w:t>
      </w:r>
      <w:r>
        <w:rPr>
          <w:spacing w:val="-2"/>
        </w:rPr>
        <w:t>結局今日も日経マイナス</w:t>
      </w:r>
    </w:p>
    <w:p w14:paraId="70BB2381">
      <w:pPr>
        <w:pStyle w:val="11"/>
        <w:spacing w:before="5"/>
        <w:ind w:left="0"/>
        <w:rPr>
          <w:sz w:val="24"/>
        </w:rPr>
      </w:pPr>
    </w:p>
    <w:p w14:paraId="1B3BCD31">
      <w:pPr>
        <w:pStyle w:val="11"/>
      </w:pPr>
      <w:r>
        <w:t>哎呀，这真的很累</w:t>
      </w:r>
    </w:p>
    <w:p w14:paraId="3353D0A6">
      <w:pPr>
        <w:pStyle w:val="11"/>
        <w:spacing w:before="82"/>
      </w:pPr>
      <w:r>
        <w:t>いや</w:t>
      </w:r>
      <w:r>
        <w:rPr>
          <w:rFonts w:ascii="PMingLiU-ExtB" w:eastAsia="PMingLiU-ExtB"/>
        </w:rPr>
        <w:t>〜</w:t>
      </w:r>
      <w:r>
        <w:t>これは本当にしんどい。</w:t>
      </w:r>
    </w:p>
    <w:p w14:paraId="6C8929C2">
      <w:pPr>
        <w:spacing w:after="0"/>
        <w:sectPr>
          <w:pgSz w:w="11910" w:h="16840"/>
          <w:pgMar w:top="1400" w:right="1580" w:bottom="280" w:left="1620" w:header="720" w:footer="720" w:gutter="0"/>
          <w:cols w:space="720" w:num="1"/>
        </w:sectPr>
      </w:pPr>
    </w:p>
    <w:p w14:paraId="0215C2DA">
      <w:pPr>
        <w:pStyle w:val="11"/>
        <w:spacing w:before="64"/>
      </w:pPr>
      <w:r>
        <w:t>太恐怖了，看不下去了。晕一会</w:t>
      </w:r>
    </w:p>
    <w:p w14:paraId="5C604E82">
      <w:pPr>
        <w:pStyle w:val="11"/>
        <w:spacing w:before="81"/>
      </w:pPr>
      <w:r>
        <w:t>もう怖くて見れないのでしばらく気絶します</w:t>
      </w:r>
    </w:p>
    <w:p w14:paraId="564371C3">
      <w:pPr>
        <w:pStyle w:val="11"/>
        <w:ind w:left="0"/>
      </w:pPr>
    </w:p>
    <w:p w14:paraId="6F88CA06">
      <w:pPr>
        <w:pStyle w:val="11"/>
        <w:spacing w:before="9"/>
        <w:ind w:left="0"/>
        <w:rPr>
          <w:sz w:val="12"/>
        </w:rPr>
      </w:pPr>
    </w:p>
    <w:p w14:paraId="22B80DD4">
      <w:pPr>
        <w:pStyle w:val="11"/>
      </w:pPr>
      <w:r>
        <w:rPr>
          <w:spacing w:val="-7"/>
        </w:rPr>
        <w:t xml:space="preserve">希望日经能守住 </w:t>
      </w:r>
      <w:r>
        <w:t>27460</w:t>
      </w:r>
      <w:r>
        <w:rPr>
          <w:spacing w:val="-23"/>
        </w:rPr>
        <w:t xml:space="preserve"> 点</w:t>
      </w:r>
    </w:p>
    <w:p w14:paraId="28499AA8">
      <w:pPr>
        <w:pStyle w:val="11"/>
        <w:spacing w:before="81"/>
      </w:pPr>
      <w:r>
        <w:rPr>
          <w:spacing w:val="-16"/>
        </w:rPr>
        <w:t xml:space="preserve">日経 </w:t>
      </w:r>
      <w:r>
        <w:t>27460</w:t>
      </w:r>
      <w:r>
        <w:rPr>
          <w:spacing w:val="-8"/>
        </w:rPr>
        <w:t xml:space="preserve"> 守護願います</w:t>
      </w:r>
    </w:p>
    <w:p w14:paraId="539D6E73">
      <w:pPr>
        <w:pStyle w:val="11"/>
        <w:ind w:left="0"/>
      </w:pPr>
    </w:p>
    <w:p w14:paraId="5F29EF42">
      <w:pPr>
        <w:pStyle w:val="11"/>
        <w:spacing w:before="9"/>
        <w:ind w:left="0"/>
        <w:rPr>
          <w:sz w:val="12"/>
        </w:rPr>
      </w:pPr>
    </w:p>
    <w:p w14:paraId="16905F16">
      <w:pPr>
        <w:pStyle w:val="11"/>
      </w:pPr>
      <w:r>
        <w:t>这样下去好像会有希望</w:t>
      </w:r>
    </w:p>
    <w:p w14:paraId="0A06B9FC">
      <w:pPr>
        <w:pStyle w:val="11"/>
        <w:spacing w:before="82"/>
      </w:pPr>
      <w:r>
        <w:t>このまま上行くと希望ありそうですね</w:t>
      </w:r>
    </w:p>
    <w:p w14:paraId="27ED4B2F">
      <w:pPr>
        <w:pStyle w:val="11"/>
        <w:ind w:left="0"/>
      </w:pPr>
    </w:p>
    <w:p w14:paraId="24BB9665">
      <w:pPr>
        <w:pStyle w:val="11"/>
        <w:spacing w:before="8"/>
        <w:ind w:left="0"/>
        <w:rPr>
          <w:sz w:val="12"/>
        </w:rPr>
      </w:pPr>
    </w:p>
    <w:p w14:paraId="1343B5AA">
      <w:pPr>
        <w:pStyle w:val="11"/>
        <w:spacing w:before="1"/>
      </w:pPr>
      <w:r>
        <w:t>好过分啊</w:t>
      </w:r>
    </w:p>
    <w:p w14:paraId="4BB9B4DD">
      <w:pPr>
        <w:pStyle w:val="11"/>
        <w:spacing w:before="81"/>
      </w:pPr>
      <w:r>
        <w:t>酷いねこりゃ</w:t>
      </w:r>
    </w:p>
    <w:p w14:paraId="1FD6C526">
      <w:pPr>
        <w:pStyle w:val="11"/>
        <w:ind w:left="0"/>
      </w:pPr>
    </w:p>
    <w:p w14:paraId="4892B855">
      <w:pPr>
        <w:pStyle w:val="11"/>
        <w:spacing w:before="9"/>
        <w:ind w:left="0"/>
        <w:rPr>
          <w:sz w:val="12"/>
        </w:rPr>
      </w:pPr>
    </w:p>
    <w:p w14:paraId="6D4049E7">
      <w:pPr>
        <w:pStyle w:val="11"/>
      </w:pPr>
      <w:r>
        <w:t>由于信用交易的委托保证金不足，被要求追加汇款。</w:t>
      </w:r>
    </w:p>
    <w:p w14:paraId="10921EB2">
      <w:pPr>
        <w:pStyle w:val="11"/>
        <w:spacing w:before="81"/>
      </w:pPr>
      <w:r>
        <w:t>信用取引の委託補償金不足の為、追加入金を迫られます。</w:t>
      </w:r>
    </w:p>
    <w:p w14:paraId="31C5A127">
      <w:pPr>
        <w:pStyle w:val="11"/>
        <w:ind w:left="0"/>
      </w:pPr>
    </w:p>
    <w:p w14:paraId="56F4F310">
      <w:pPr>
        <w:pStyle w:val="11"/>
        <w:spacing w:before="9"/>
        <w:ind w:left="0"/>
        <w:rPr>
          <w:sz w:val="12"/>
        </w:rPr>
      </w:pPr>
    </w:p>
    <w:p w14:paraId="5B98F282">
      <w:pPr>
        <w:pStyle w:val="11"/>
      </w:pPr>
      <w:r>
        <w:t>旅游股也在下跌</w:t>
      </w:r>
    </w:p>
    <w:p w14:paraId="2B44BB45">
      <w:pPr>
        <w:pStyle w:val="11"/>
        <w:spacing w:before="82"/>
      </w:pPr>
      <w:r>
        <w:t>観光株も下げてますね</w:t>
      </w:r>
    </w:p>
    <w:p w14:paraId="36E417B8">
      <w:pPr>
        <w:pStyle w:val="11"/>
        <w:ind w:left="0"/>
      </w:pPr>
    </w:p>
    <w:p w14:paraId="5EB17C72">
      <w:pPr>
        <w:pStyle w:val="11"/>
        <w:spacing w:before="9"/>
        <w:ind w:left="0"/>
        <w:rPr>
          <w:sz w:val="12"/>
        </w:rPr>
      </w:pPr>
    </w:p>
    <w:p w14:paraId="7A8671AE">
      <w:pPr>
        <w:pStyle w:val="11"/>
        <w:spacing w:line="324" w:lineRule="auto"/>
        <w:ind w:right="4385"/>
      </w:pPr>
      <w:r>
        <w:rPr>
          <w:spacing w:val="-1"/>
        </w:rPr>
        <w:t>我认为，包括利润在内，资产减少并不是首相的错。</w:t>
      </w:r>
      <w:r>
        <w:t>不是别人的错，而是自己的判断失误。</w:t>
      </w:r>
    </w:p>
    <w:p w14:paraId="7E71BCFD">
      <w:pPr>
        <w:pStyle w:val="11"/>
        <w:spacing w:before="1" w:line="324" w:lineRule="auto"/>
        <w:ind w:right="3485"/>
      </w:pPr>
      <w:r>
        <w:rPr>
          <w:spacing w:val="-1"/>
        </w:rPr>
        <w:t>含み益、資産が減ったのは総理のせいではないと思いますが。</w:t>
      </w:r>
      <w:r>
        <w:t>人のせいより自分の判断ミスです。</w:t>
      </w:r>
    </w:p>
    <w:p w14:paraId="50CD68D5">
      <w:pPr>
        <w:pStyle w:val="11"/>
        <w:spacing w:before="6"/>
        <w:ind w:left="0"/>
        <w:rPr>
          <w:sz w:val="24"/>
        </w:rPr>
      </w:pPr>
    </w:p>
    <w:p w14:paraId="3612C46B">
      <w:pPr>
        <w:pStyle w:val="11"/>
      </w:pPr>
      <w:r>
        <w:t>因为在这样的行情里也有上涨的股票。</w:t>
      </w:r>
    </w:p>
    <w:p w14:paraId="0F4C949E">
      <w:pPr>
        <w:pStyle w:val="11"/>
        <w:spacing w:before="81"/>
      </w:pPr>
      <w:r>
        <w:t>この地合いでも上がってる銘柄はあるわけですから。</w:t>
      </w:r>
    </w:p>
    <w:p w14:paraId="5C6B2C7D">
      <w:pPr>
        <w:pStyle w:val="11"/>
        <w:ind w:left="0"/>
      </w:pPr>
    </w:p>
    <w:p w14:paraId="5C5EE68B">
      <w:pPr>
        <w:pStyle w:val="11"/>
        <w:spacing w:before="9"/>
        <w:ind w:left="0"/>
        <w:rPr>
          <w:sz w:val="12"/>
        </w:rPr>
      </w:pPr>
    </w:p>
    <w:p w14:paraId="0F462856">
      <w:pPr>
        <w:pStyle w:val="11"/>
        <w:spacing w:line="324" w:lineRule="auto"/>
        <w:ind w:right="6185"/>
      </w:pPr>
      <w:r>
        <w:t>那样想的话更幸福（更好）</w:t>
      </w:r>
      <w:r>
        <w:rPr>
          <w:spacing w:val="1"/>
        </w:rPr>
        <w:t xml:space="preserve"> </w:t>
      </w:r>
      <w:r>
        <w:rPr>
          <w:spacing w:val="-1"/>
        </w:rPr>
        <w:t>そう思う方が幸せになれそう</w:t>
      </w:r>
    </w:p>
    <w:p w14:paraId="65785026">
      <w:pPr>
        <w:pStyle w:val="11"/>
        <w:spacing w:before="6"/>
        <w:ind w:left="0"/>
        <w:rPr>
          <w:sz w:val="24"/>
        </w:rPr>
      </w:pPr>
    </w:p>
    <w:p w14:paraId="74F2156E">
      <w:pPr>
        <w:pStyle w:val="11"/>
      </w:pPr>
      <w:r>
        <w:t>我想说，一切都是由我们自己决定的。</w:t>
      </w:r>
    </w:p>
    <w:p w14:paraId="59E136D4">
      <w:pPr>
        <w:pStyle w:val="11"/>
        <w:spacing w:before="81"/>
      </w:pPr>
      <w:r>
        <w:t>全ては自分が決めたこのなのでと言いたいんです。</w:t>
      </w:r>
    </w:p>
    <w:p w14:paraId="4AD2E786">
      <w:pPr>
        <w:pStyle w:val="11"/>
        <w:ind w:left="0"/>
      </w:pPr>
    </w:p>
    <w:p w14:paraId="6B5188E9">
      <w:pPr>
        <w:pStyle w:val="11"/>
        <w:spacing w:before="9"/>
        <w:ind w:left="0"/>
        <w:rPr>
          <w:sz w:val="12"/>
        </w:rPr>
      </w:pPr>
    </w:p>
    <w:p w14:paraId="3EA7F34A">
      <w:pPr>
        <w:pStyle w:val="11"/>
      </w:pPr>
      <w:r>
        <w:t>上涨就买, 下跌就卖, 看不懂形势就休息</w:t>
      </w:r>
    </w:p>
    <w:p w14:paraId="64C9AA70">
      <w:pPr>
        <w:pStyle w:val="11"/>
        <w:spacing w:before="82"/>
      </w:pPr>
      <w:r>
        <w:t>上がるなら買う、下がるなら売る、わからなければ休む</w:t>
      </w:r>
    </w:p>
    <w:p w14:paraId="09079FF2">
      <w:pPr>
        <w:pStyle w:val="11"/>
        <w:ind w:left="0"/>
      </w:pPr>
    </w:p>
    <w:p w14:paraId="2A816BC8">
      <w:pPr>
        <w:pStyle w:val="11"/>
        <w:spacing w:before="9"/>
        <w:ind w:left="0"/>
        <w:rPr>
          <w:sz w:val="12"/>
        </w:rPr>
      </w:pPr>
    </w:p>
    <w:p w14:paraId="7F783B81">
      <w:pPr>
        <w:pStyle w:val="11"/>
      </w:pPr>
      <w:r>
        <w:t>你说得对</w:t>
      </w:r>
    </w:p>
    <w:p w14:paraId="2CA98E2B">
      <w:pPr>
        <w:pStyle w:val="11"/>
        <w:spacing w:before="81"/>
      </w:pPr>
      <w:r>
        <w:t>まさにその通り！</w:t>
      </w:r>
    </w:p>
    <w:p w14:paraId="46548076">
      <w:pPr>
        <w:pStyle w:val="11"/>
        <w:ind w:left="0"/>
      </w:pPr>
    </w:p>
    <w:p w14:paraId="1BD0C211">
      <w:pPr>
        <w:pStyle w:val="11"/>
        <w:spacing w:before="9"/>
        <w:ind w:left="0"/>
        <w:rPr>
          <w:sz w:val="12"/>
        </w:rPr>
      </w:pPr>
    </w:p>
    <w:p w14:paraId="7DC6FE13">
      <w:pPr>
        <w:pStyle w:val="11"/>
      </w:pPr>
      <w:r>
        <w:t>根据自己的能力进行操作</w:t>
      </w:r>
    </w:p>
    <w:p w14:paraId="5242CE33">
      <w:pPr>
        <w:pStyle w:val="11"/>
        <w:spacing w:before="82"/>
      </w:pPr>
      <w:r>
        <w:t>自分の身の丈にあった立ち回りをすればいいんです</w:t>
      </w:r>
    </w:p>
    <w:p w14:paraId="060EFB3E">
      <w:pPr>
        <w:pStyle w:val="11"/>
        <w:ind w:left="0"/>
      </w:pPr>
    </w:p>
    <w:p w14:paraId="503611CD">
      <w:pPr>
        <w:pStyle w:val="11"/>
        <w:spacing w:before="8"/>
        <w:ind w:left="0"/>
        <w:rPr>
          <w:sz w:val="12"/>
        </w:rPr>
      </w:pPr>
    </w:p>
    <w:p w14:paraId="25BE35D2">
      <w:pPr>
        <w:pStyle w:val="11"/>
        <w:spacing w:before="1" w:line="324" w:lineRule="auto"/>
        <w:ind w:right="5465"/>
      </w:pPr>
      <w:r>
        <w:rPr>
          <w:spacing w:val="-1"/>
        </w:rPr>
        <w:t>因为勉强操作，会导致失败。</w:t>
      </w:r>
      <w:r>
        <w:t>（亏损）</w:t>
      </w:r>
      <w:r>
        <w:rPr>
          <w:spacing w:val="-87"/>
        </w:rPr>
        <w:t xml:space="preserve"> </w:t>
      </w:r>
      <w:r>
        <w:t>無理するから失敗するんです。</w:t>
      </w:r>
    </w:p>
    <w:p w14:paraId="011AA764">
      <w:pPr>
        <w:spacing w:after="0" w:line="324" w:lineRule="auto"/>
        <w:sectPr>
          <w:pgSz w:w="11910" w:h="16840"/>
          <w:pgMar w:top="1400" w:right="1580" w:bottom="280" w:left="1620" w:header="720" w:footer="720" w:gutter="0"/>
          <w:cols w:space="720" w:num="1"/>
        </w:sectPr>
      </w:pPr>
    </w:p>
    <w:p w14:paraId="29E014E2">
      <w:pPr>
        <w:pStyle w:val="11"/>
        <w:spacing w:before="64"/>
      </w:pPr>
      <w:r>
        <w:t>长期持续上涨</w:t>
      </w:r>
    </w:p>
    <w:p w14:paraId="43F6F58D">
      <w:pPr>
        <w:pStyle w:val="11"/>
        <w:spacing w:before="81"/>
      </w:pPr>
      <w:r>
        <w:t>長期右肩上がり継続</w:t>
      </w:r>
    </w:p>
    <w:p w14:paraId="6F8E173C">
      <w:pPr>
        <w:pStyle w:val="11"/>
        <w:ind w:left="0"/>
      </w:pPr>
    </w:p>
    <w:p w14:paraId="6252F4FF">
      <w:pPr>
        <w:pStyle w:val="11"/>
        <w:spacing w:before="9"/>
        <w:ind w:left="0"/>
        <w:rPr>
          <w:sz w:val="12"/>
        </w:rPr>
      </w:pPr>
    </w:p>
    <w:p w14:paraId="44FFC878">
      <w:pPr>
        <w:pStyle w:val="11"/>
      </w:pPr>
      <w:r>
        <w:t>虽然没有根据，但越是投资经历较长的强者，越显得乐观</w:t>
      </w:r>
    </w:p>
    <w:p w14:paraId="73D28F01">
      <w:pPr>
        <w:pStyle w:val="11"/>
        <w:spacing w:before="81"/>
      </w:pPr>
      <w:r>
        <w:t>根拠はないですが、投資歴の長い猛者達ほど楽観的な感じに見えます</w:t>
      </w:r>
    </w:p>
    <w:p w14:paraId="5EB4D5F0">
      <w:pPr>
        <w:pStyle w:val="11"/>
        <w:ind w:left="0"/>
      </w:pPr>
    </w:p>
    <w:p w14:paraId="32702324">
      <w:pPr>
        <w:pStyle w:val="11"/>
        <w:spacing w:before="9"/>
        <w:ind w:left="0"/>
        <w:rPr>
          <w:sz w:val="12"/>
        </w:rPr>
      </w:pPr>
    </w:p>
    <w:p w14:paraId="09A25560">
      <w:pPr>
        <w:pStyle w:val="11"/>
      </w:pPr>
      <w:r>
        <w:t>那样我就放心了</w:t>
      </w:r>
    </w:p>
    <w:p w14:paraId="32CE722E">
      <w:pPr>
        <w:pStyle w:val="11"/>
        <w:spacing w:before="82"/>
      </w:pPr>
      <w:r>
        <w:t>それなら安心しました。</w:t>
      </w:r>
    </w:p>
    <w:p w14:paraId="5AB37AE0">
      <w:pPr>
        <w:pStyle w:val="11"/>
        <w:ind w:left="0"/>
      </w:pPr>
    </w:p>
    <w:p w14:paraId="08398E55">
      <w:pPr>
        <w:pStyle w:val="11"/>
        <w:spacing w:before="8"/>
        <w:ind w:left="0"/>
        <w:rPr>
          <w:sz w:val="12"/>
        </w:rPr>
      </w:pPr>
    </w:p>
    <w:p w14:paraId="729892DE">
      <w:pPr>
        <w:pStyle w:val="11"/>
        <w:spacing w:before="1"/>
      </w:pPr>
      <w:r>
        <w:rPr>
          <w:spacing w:val="-1"/>
          <w:w w:val="95"/>
        </w:rPr>
        <w:t xml:space="preserve">不会连续 </w:t>
      </w:r>
      <w:r>
        <w:rPr>
          <w:w w:val="95"/>
        </w:rPr>
        <w:t>9</w:t>
      </w:r>
      <w:r>
        <w:rPr>
          <w:spacing w:val="-2"/>
          <w:w w:val="95"/>
        </w:rPr>
        <w:t xml:space="preserve"> 天下跌吧</w:t>
      </w:r>
    </w:p>
    <w:p w14:paraId="13F60765">
      <w:pPr>
        <w:pStyle w:val="11"/>
        <w:spacing w:before="81"/>
      </w:pPr>
      <w:r>
        <w:rPr>
          <w:w w:val="95"/>
        </w:rPr>
        <w:t>9 日連続で下落は無いですよ</w:t>
      </w:r>
    </w:p>
    <w:p w14:paraId="43D1438B">
      <w:pPr>
        <w:pStyle w:val="11"/>
        <w:ind w:left="0"/>
      </w:pPr>
    </w:p>
    <w:p w14:paraId="4863E715">
      <w:pPr>
        <w:pStyle w:val="11"/>
        <w:spacing w:before="9"/>
        <w:ind w:left="0"/>
        <w:rPr>
          <w:sz w:val="12"/>
        </w:rPr>
      </w:pPr>
    </w:p>
    <w:p w14:paraId="46E040E4">
      <w:pPr>
        <w:pStyle w:val="11"/>
      </w:pPr>
      <w:r>
        <w:t>涨幅很大</w:t>
      </w:r>
    </w:p>
    <w:p w14:paraId="5221F2BF">
      <w:pPr>
        <w:pStyle w:val="11"/>
        <w:spacing w:before="81"/>
      </w:pPr>
      <w:r>
        <w:t>上げ幅凄いです</w:t>
      </w:r>
    </w:p>
    <w:p w14:paraId="4E7B6A1E">
      <w:pPr>
        <w:pStyle w:val="11"/>
        <w:ind w:left="0"/>
      </w:pPr>
    </w:p>
    <w:p w14:paraId="55D6932E">
      <w:pPr>
        <w:pStyle w:val="11"/>
        <w:spacing w:before="9"/>
        <w:ind w:left="0"/>
        <w:rPr>
          <w:sz w:val="12"/>
        </w:rPr>
      </w:pPr>
    </w:p>
    <w:p w14:paraId="2A2F4ECF">
      <w:pPr>
        <w:pStyle w:val="11"/>
      </w:pPr>
      <w:r>
        <w:t>证券公司哪家比较好</w:t>
      </w:r>
    </w:p>
    <w:p w14:paraId="73FDAD09">
      <w:pPr>
        <w:pStyle w:val="11"/>
        <w:spacing w:before="82"/>
      </w:pPr>
      <w:r>
        <w:t>証券会社はどこが良いですか？</w:t>
      </w:r>
    </w:p>
    <w:p w14:paraId="43EAD1C4">
      <w:pPr>
        <w:pStyle w:val="11"/>
        <w:ind w:left="0"/>
      </w:pPr>
    </w:p>
    <w:p w14:paraId="4711EA27">
      <w:pPr>
        <w:pStyle w:val="11"/>
        <w:spacing w:before="9"/>
        <w:ind w:left="0"/>
        <w:rPr>
          <w:sz w:val="12"/>
        </w:rPr>
      </w:pPr>
    </w:p>
    <w:p w14:paraId="1322BCD7">
      <w:pPr>
        <w:pStyle w:val="11"/>
      </w:pPr>
      <w:r>
        <w:t>疲劳累积，早点休息会好起来的</w:t>
      </w:r>
    </w:p>
    <w:p w14:paraId="4421F3DA">
      <w:pPr>
        <w:pStyle w:val="11"/>
        <w:spacing w:before="81"/>
      </w:pPr>
      <w:r>
        <w:t>疲れが溜まってて早めに寝たから元気なのかもしれませんが</w:t>
      </w:r>
    </w:p>
    <w:p w14:paraId="37574961">
      <w:pPr>
        <w:pStyle w:val="11"/>
        <w:ind w:left="0"/>
      </w:pPr>
    </w:p>
    <w:p w14:paraId="734E3BC5">
      <w:pPr>
        <w:pStyle w:val="11"/>
        <w:spacing w:before="9"/>
        <w:ind w:left="0"/>
        <w:rPr>
          <w:sz w:val="12"/>
        </w:rPr>
      </w:pPr>
    </w:p>
    <w:p w14:paraId="14201EF3">
      <w:pPr>
        <w:pStyle w:val="11"/>
      </w:pPr>
      <w:r>
        <w:t>美国和中国的行情稳定。</w:t>
      </w:r>
    </w:p>
    <w:p w14:paraId="1412911D">
      <w:pPr>
        <w:pStyle w:val="11"/>
        <w:spacing w:before="82"/>
      </w:pPr>
      <w:r>
        <w:t>米国や中国の相場は安定的です。</w:t>
      </w:r>
    </w:p>
    <w:p w14:paraId="6082AE9F">
      <w:pPr>
        <w:pStyle w:val="11"/>
        <w:ind w:left="0"/>
      </w:pPr>
    </w:p>
    <w:p w14:paraId="2ADB08E6">
      <w:pPr>
        <w:pStyle w:val="11"/>
        <w:spacing w:before="8"/>
        <w:ind w:left="0"/>
        <w:rPr>
          <w:sz w:val="12"/>
        </w:rPr>
      </w:pPr>
    </w:p>
    <w:p w14:paraId="0DAC5573">
      <w:pPr>
        <w:pStyle w:val="11"/>
        <w:spacing w:line="324" w:lineRule="auto"/>
        <w:ind w:right="5645"/>
      </w:pPr>
      <w:r>
        <w:rPr>
          <w:spacing w:val="-1"/>
        </w:rPr>
        <w:t>正在大量买进石油类股票和低位股票</w:t>
      </w:r>
      <w:r>
        <w:t>请允许我参考大家的投稿</w:t>
      </w:r>
    </w:p>
    <w:p w14:paraId="329FBA8D">
      <w:pPr>
        <w:pStyle w:val="11"/>
        <w:spacing w:before="2" w:line="324" w:lineRule="auto"/>
        <w:ind w:right="4925"/>
      </w:pPr>
      <w:r>
        <w:rPr>
          <w:spacing w:val="-1"/>
        </w:rPr>
        <w:t>石油系銘柄と低位株買い漁っているものです</w:t>
      </w:r>
      <w:r>
        <w:t>皆さんの投稿参考にさせて頂きます</w:t>
      </w:r>
    </w:p>
    <w:p w14:paraId="0AC7BE28">
      <w:pPr>
        <w:pStyle w:val="11"/>
        <w:spacing w:before="5"/>
        <w:ind w:left="0"/>
        <w:rPr>
          <w:sz w:val="24"/>
        </w:rPr>
      </w:pPr>
    </w:p>
    <w:p w14:paraId="4ECEA630">
      <w:pPr>
        <w:pStyle w:val="11"/>
        <w:spacing w:before="1"/>
      </w:pPr>
      <w:r>
        <w:t>日本股票受外国投资者操纵。要想投资赢，就要和外国投资者一样投资！</w:t>
      </w:r>
    </w:p>
    <w:p w14:paraId="47C78C25">
      <w:pPr>
        <w:pStyle w:val="11"/>
        <w:spacing w:before="81" w:line="324" w:lineRule="auto"/>
        <w:ind w:right="217"/>
      </w:pPr>
      <w:r>
        <w:t>日本株は、外国人の投資家さんに操られている。勝てる投資をするには、外国人の投資家と同じ投資をしなければならない!</w:t>
      </w:r>
    </w:p>
    <w:p w14:paraId="7FBC25CA">
      <w:pPr>
        <w:pStyle w:val="11"/>
        <w:spacing w:before="6"/>
        <w:ind w:left="0"/>
        <w:rPr>
          <w:sz w:val="24"/>
        </w:rPr>
      </w:pPr>
    </w:p>
    <w:p w14:paraId="65223AFF">
      <w:pPr>
        <w:pStyle w:val="11"/>
        <w:spacing w:line="324" w:lineRule="auto"/>
        <w:ind w:right="6185"/>
      </w:pPr>
      <w:r>
        <w:t>好像会迎来一个美好的周末</w:t>
      </w:r>
      <w:r>
        <w:rPr>
          <w:spacing w:val="1"/>
        </w:rPr>
        <w:t xml:space="preserve"> </w:t>
      </w:r>
      <w:r>
        <w:rPr>
          <w:spacing w:val="-1"/>
        </w:rPr>
        <w:t>良い週末を迎えれそうです。</w:t>
      </w:r>
    </w:p>
    <w:p w14:paraId="55A4CACF">
      <w:pPr>
        <w:pStyle w:val="11"/>
        <w:spacing w:before="5"/>
        <w:ind w:left="0"/>
        <w:rPr>
          <w:sz w:val="24"/>
        </w:rPr>
      </w:pPr>
    </w:p>
    <w:p w14:paraId="4B6B8E16">
      <w:pPr>
        <w:pStyle w:val="11"/>
        <w:spacing w:before="1"/>
      </w:pPr>
      <w:r>
        <w:t>太好了</w:t>
      </w:r>
    </w:p>
    <w:p w14:paraId="2DE8AEC1">
      <w:pPr>
        <w:pStyle w:val="11"/>
        <w:spacing w:before="81"/>
      </w:pPr>
      <w:r>
        <w:t>良かったね</w:t>
      </w:r>
    </w:p>
    <w:p w14:paraId="68BB23B0">
      <w:pPr>
        <w:pStyle w:val="11"/>
        <w:ind w:left="0"/>
      </w:pPr>
    </w:p>
    <w:p w14:paraId="7EFDE437">
      <w:pPr>
        <w:pStyle w:val="11"/>
        <w:spacing w:before="9"/>
        <w:ind w:left="0"/>
        <w:rPr>
          <w:sz w:val="12"/>
        </w:rPr>
      </w:pPr>
    </w:p>
    <w:p w14:paraId="13C95DC9">
      <w:pPr>
        <w:pStyle w:val="11"/>
      </w:pPr>
      <w:r>
        <w:t>有先见之明啊</w:t>
      </w:r>
    </w:p>
    <w:p w14:paraId="4A152975">
      <w:pPr>
        <w:pStyle w:val="11"/>
        <w:spacing w:before="81"/>
      </w:pPr>
      <w:r>
        <w:t>先見の明ありますね！！</w:t>
      </w:r>
    </w:p>
    <w:p w14:paraId="763ABD95">
      <w:pPr>
        <w:pStyle w:val="11"/>
        <w:ind w:left="0"/>
      </w:pPr>
    </w:p>
    <w:p w14:paraId="15020B48">
      <w:pPr>
        <w:pStyle w:val="11"/>
        <w:spacing w:before="9"/>
        <w:ind w:left="0"/>
        <w:rPr>
          <w:sz w:val="12"/>
        </w:rPr>
      </w:pPr>
    </w:p>
    <w:p w14:paraId="119F4977">
      <w:pPr>
        <w:pStyle w:val="11"/>
      </w:pPr>
      <w:r>
        <w:t>个人很难战胜机构投资者</w:t>
      </w:r>
    </w:p>
    <w:p w14:paraId="240DF072">
      <w:pPr>
        <w:pStyle w:val="11"/>
        <w:spacing w:before="82"/>
      </w:pPr>
      <w:r>
        <w:t>個人が機関投資家に勝つのは難儀ですね</w:t>
      </w:r>
    </w:p>
    <w:p w14:paraId="53F65FD1">
      <w:pPr>
        <w:spacing w:after="0"/>
        <w:sectPr>
          <w:pgSz w:w="11910" w:h="16840"/>
          <w:pgMar w:top="1400" w:right="1580" w:bottom="280" w:left="1620" w:header="720" w:footer="720" w:gutter="0"/>
          <w:cols w:space="720" w:num="1"/>
        </w:sectPr>
      </w:pPr>
    </w:p>
    <w:p w14:paraId="2C0A496E">
      <w:pPr>
        <w:pStyle w:val="11"/>
        <w:spacing w:before="64"/>
      </w:pPr>
      <w:r>
        <w:t>今天买的船慢慢沉到海底了</w:t>
      </w:r>
    </w:p>
    <w:p w14:paraId="60D8B32D">
      <w:pPr>
        <w:pStyle w:val="11"/>
        <w:spacing w:before="81"/>
      </w:pPr>
      <w:r>
        <w:t>今日も船は海の底へゆっくりと沈んでゆきますね</w:t>
      </w:r>
    </w:p>
    <w:p w14:paraId="3423B65F">
      <w:pPr>
        <w:pStyle w:val="11"/>
        <w:ind w:left="0"/>
      </w:pPr>
    </w:p>
    <w:p w14:paraId="62C93482">
      <w:pPr>
        <w:pStyle w:val="11"/>
        <w:spacing w:before="9"/>
        <w:ind w:left="0"/>
        <w:rPr>
          <w:sz w:val="12"/>
        </w:rPr>
      </w:pPr>
    </w:p>
    <w:p w14:paraId="391FC0B0">
      <w:pPr>
        <w:pStyle w:val="11"/>
      </w:pPr>
      <w:r>
        <w:t>早上上去工作后发现现在已经不是船而是潜水艇了。</w:t>
      </w:r>
    </w:p>
    <w:p w14:paraId="2E4A0AC2">
      <w:pPr>
        <w:pStyle w:val="11"/>
        <w:spacing w:before="81"/>
      </w:pPr>
      <w:r>
        <w:t>朝上がって、仕事後に確認したらもう船ではなくて潜水艦になってましたわ。</w:t>
      </w:r>
    </w:p>
    <w:p w14:paraId="2630E8F1">
      <w:pPr>
        <w:pStyle w:val="11"/>
        <w:ind w:left="0"/>
      </w:pPr>
    </w:p>
    <w:p w14:paraId="4D773695">
      <w:pPr>
        <w:pStyle w:val="11"/>
        <w:spacing w:before="9"/>
        <w:ind w:left="0"/>
        <w:rPr>
          <w:sz w:val="12"/>
        </w:rPr>
      </w:pPr>
    </w:p>
    <w:p w14:paraId="6586813F">
      <w:pPr>
        <w:pStyle w:val="11"/>
      </w:pPr>
      <w:r>
        <w:t>现在不是潜水艇，而是沉船。不要浮现，要做好沉入海底的思想准备。</w:t>
      </w:r>
    </w:p>
    <w:p w14:paraId="4D750EC4">
      <w:pPr>
        <w:pStyle w:val="11"/>
        <w:spacing w:before="82" w:line="324" w:lineRule="auto"/>
        <w:ind w:right="217"/>
      </w:pPr>
      <w:r>
        <w:t>もはや潜水艦ではなく沈没船になりつつありますね。浮上する事なく海の底に沈む覚悟でいないとダメですね</w:t>
      </w:r>
    </w:p>
    <w:p w14:paraId="06F18238">
      <w:pPr>
        <w:pStyle w:val="11"/>
        <w:spacing w:before="5"/>
        <w:ind w:left="0"/>
        <w:rPr>
          <w:sz w:val="24"/>
        </w:rPr>
      </w:pPr>
    </w:p>
    <w:p w14:paraId="6BDF8925">
      <w:pPr>
        <w:pStyle w:val="11"/>
      </w:pPr>
      <w:r>
        <w:t>おねがい。</w:t>
      </w:r>
    </w:p>
    <w:p w14:paraId="45A2AC58">
      <w:pPr>
        <w:pStyle w:val="11"/>
        <w:spacing w:before="82"/>
      </w:pPr>
      <w:r>
        <w:rPr>
          <w:spacing w:val="1"/>
          <w:w w:val="95"/>
        </w:rPr>
        <w:t xml:space="preserve">求求你。 (整个句子用 </w:t>
      </w:r>
      <w:r>
        <w:rPr>
          <w:w w:val="95"/>
        </w:rPr>
        <w:t>0</w:t>
      </w:r>
      <w:r>
        <w:rPr>
          <w:spacing w:val="-4"/>
          <w:w w:val="95"/>
        </w:rPr>
        <w:t xml:space="preserve"> 声读)</w:t>
      </w:r>
    </w:p>
    <w:p w14:paraId="629F1F25">
      <w:pPr>
        <w:pStyle w:val="11"/>
        <w:ind w:left="0"/>
      </w:pPr>
    </w:p>
    <w:p w14:paraId="7BC8A444">
      <w:pPr>
        <w:pStyle w:val="11"/>
        <w:spacing w:before="9"/>
        <w:ind w:left="0"/>
        <w:rPr>
          <w:sz w:val="12"/>
        </w:rPr>
      </w:pPr>
    </w:p>
    <w:p w14:paraId="339E4B7D">
      <w:pPr>
        <w:pStyle w:val="11"/>
        <w:spacing w:line="324" w:lineRule="auto"/>
        <w:ind w:right="7445"/>
      </w:pPr>
      <w:r>
        <w:t>がんばる。</w:t>
      </w:r>
      <w:r>
        <w:rPr>
          <w:spacing w:val="1"/>
        </w:rPr>
        <w:t xml:space="preserve"> </w:t>
      </w:r>
      <w:r>
        <w:rPr>
          <w:spacing w:val="-1"/>
        </w:rPr>
        <w:t>我会努力的。</w:t>
      </w:r>
    </w:p>
    <w:p w14:paraId="7D0809DC">
      <w:pPr>
        <w:pStyle w:val="11"/>
        <w:spacing w:before="5"/>
        <w:ind w:left="0"/>
        <w:rPr>
          <w:sz w:val="24"/>
        </w:rPr>
      </w:pPr>
    </w:p>
    <w:p w14:paraId="56C28A87">
      <w:pPr>
        <w:pStyle w:val="11"/>
        <w:spacing w:before="1" w:line="324" w:lineRule="auto"/>
        <w:ind w:right="6725"/>
      </w:pPr>
      <w:r>
        <w:rPr>
          <w:spacing w:val="-1"/>
        </w:rPr>
        <w:t>もうだいじょうです。</w:t>
      </w:r>
      <w:r>
        <w:t>已经不要紧了。</w:t>
      </w:r>
    </w:p>
    <w:p w14:paraId="1BA6BC12">
      <w:pPr>
        <w:pStyle w:val="11"/>
        <w:spacing w:before="5"/>
        <w:ind w:left="0"/>
        <w:rPr>
          <w:sz w:val="24"/>
        </w:rPr>
      </w:pPr>
    </w:p>
    <w:p w14:paraId="4B06F062">
      <w:pPr>
        <w:pStyle w:val="11"/>
      </w:pPr>
      <w:r>
        <w:t>わたしも。</w:t>
      </w:r>
    </w:p>
    <w:p w14:paraId="52ED2CEA">
      <w:pPr>
        <w:pStyle w:val="11"/>
        <w:spacing w:before="82"/>
      </w:pPr>
      <w:r>
        <w:rPr>
          <w:spacing w:val="-1"/>
        </w:rPr>
        <w:t>我也是。 (我也是说得那样)</w:t>
      </w:r>
    </w:p>
    <w:p w14:paraId="757EE165">
      <w:pPr>
        <w:pStyle w:val="11"/>
        <w:ind w:left="0"/>
      </w:pPr>
    </w:p>
    <w:p w14:paraId="68773459">
      <w:pPr>
        <w:pStyle w:val="11"/>
        <w:spacing w:before="9"/>
        <w:ind w:left="0"/>
        <w:rPr>
          <w:sz w:val="12"/>
        </w:rPr>
      </w:pPr>
    </w:p>
    <w:p w14:paraId="6F063D3F">
      <w:pPr>
        <w:pStyle w:val="11"/>
      </w:pPr>
      <w:r>
        <w:t>あっそうか。</w:t>
      </w:r>
    </w:p>
    <w:p w14:paraId="3B9CACE0">
      <w:pPr>
        <w:pStyle w:val="11"/>
        <w:spacing w:before="81"/>
      </w:pPr>
      <w:r>
        <w:rPr>
          <w:spacing w:val="-1"/>
        </w:rPr>
        <w:t>啊!对了。 (句尾下降)</w:t>
      </w:r>
    </w:p>
    <w:p w14:paraId="7D8630D8">
      <w:pPr>
        <w:pStyle w:val="11"/>
        <w:ind w:left="0"/>
      </w:pPr>
    </w:p>
    <w:p w14:paraId="0BA5BD60">
      <w:pPr>
        <w:pStyle w:val="11"/>
        <w:ind w:left="0"/>
      </w:pPr>
    </w:p>
    <w:p w14:paraId="18A27887">
      <w:pPr>
        <w:pStyle w:val="11"/>
        <w:spacing w:before="1"/>
        <w:ind w:left="0"/>
        <w:rPr>
          <w:sz w:val="19"/>
        </w:rPr>
      </w:pPr>
    </w:p>
    <w:p w14:paraId="4D6D8DD3">
      <w:pPr>
        <w:pStyle w:val="11"/>
        <w:spacing w:line="324" w:lineRule="auto"/>
        <w:ind w:right="7625"/>
      </w:pPr>
      <w:r>
        <w:rPr>
          <w:spacing w:val="-1"/>
        </w:rPr>
        <w:t>もういい。好，算了。</w:t>
      </w:r>
    </w:p>
    <w:p w14:paraId="0DF78878">
      <w:pPr>
        <w:pStyle w:val="11"/>
        <w:spacing w:before="5"/>
        <w:ind w:left="0"/>
        <w:rPr>
          <w:sz w:val="24"/>
        </w:rPr>
      </w:pPr>
    </w:p>
    <w:p w14:paraId="6F7F96EA">
      <w:pPr>
        <w:pStyle w:val="11"/>
        <w:spacing w:before="1"/>
      </w:pPr>
      <w:r>
        <w:t>たんじゅん。</w:t>
      </w:r>
    </w:p>
    <w:p w14:paraId="3F85F03B">
      <w:pPr>
        <w:pStyle w:val="11"/>
        <w:spacing w:before="81"/>
      </w:pPr>
      <w:r>
        <w:rPr>
          <w:spacing w:val="-1"/>
        </w:rPr>
        <w:t>真单纯。 (一眼就看透了的意思)</w:t>
      </w:r>
    </w:p>
    <w:p w14:paraId="5509E954">
      <w:pPr>
        <w:pStyle w:val="11"/>
        <w:ind w:left="0"/>
      </w:pPr>
    </w:p>
    <w:p w14:paraId="50DF5AF1">
      <w:pPr>
        <w:pStyle w:val="11"/>
        <w:spacing w:before="9"/>
        <w:ind w:left="0"/>
        <w:rPr>
          <w:sz w:val="12"/>
        </w:rPr>
      </w:pPr>
    </w:p>
    <w:p w14:paraId="4623765B">
      <w:pPr>
        <w:pStyle w:val="11"/>
      </w:pPr>
      <w:r>
        <w:t>まじで。</w:t>
      </w:r>
    </w:p>
    <w:p w14:paraId="73563FF1">
      <w:pPr>
        <w:pStyle w:val="11"/>
        <w:spacing w:before="81"/>
      </w:pPr>
      <w:r>
        <w:rPr>
          <w:spacing w:val="-1"/>
        </w:rPr>
        <w:t>真的。 (我说的是真的)</w:t>
      </w:r>
    </w:p>
    <w:p w14:paraId="26794620">
      <w:pPr>
        <w:pStyle w:val="11"/>
        <w:ind w:left="0"/>
      </w:pPr>
    </w:p>
    <w:p w14:paraId="56629372">
      <w:pPr>
        <w:pStyle w:val="11"/>
        <w:spacing w:before="9"/>
        <w:ind w:left="0"/>
        <w:rPr>
          <w:sz w:val="12"/>
        </w:rPr>
      </w:pPr>
    </w:p>
    <w:p w14:paraId="14DD51A3">
      <w:pPr>
        <w:pStyle w:val="11"/>
      </w:pPr>
      <w:r>
        <w:t>ほんとうだいじょぶ。</w:t>
      </w:r>
    </w:p>
    <w:p w14:paraId="61BF7F6B">
      <w:pPr>
        <w:pStyle w:val="11"/>
        <w:spacing w:before="82"/>
      </w:pPr>
      <w:r>
        <w:rPr>
          <w:spacing w:val="-1"/>
        </w:rPr>
        <w:t>真的没问题吗? (句尾上挑)</w:t>
      </w:r>
    </w:p>
    <w:p w14:paraId="6A3133E6">
      <w:pPr>
        <w:pStyle w:val="11"/>
        <w:ind w:left="0"/>
      </w:pPr>
    </w:p>
    <w:p w14:paraId="5FBB64C2">
      <w:pPr>
        <w:pStyle w:val="11"/>
        <w:spacing w:before="9"/>
        <w:ind w:left="0"/>
        <w:rPr>
          <w:sz w:val="12"/>
        </w:rPr>
      </w:pPr>
    </w:p>
    <w:p w14:paraId="7D8A57B7">
      <w:pPr>
        <w:pStyle w:val="11"/>
      </w:pPr>
      <w:r>
        <w:t>げんき。</w:t>
      </w:r>
    </w:p>
    <w:p w14:paraId="6271D690">
      <w:pPr>
        <w:pStyle w:val="11"/>
        <w:spacing w:before="81"/>
      </w:pPr>
      <w:r>
        <w:rPr>
          <w:spacing w:val="-1"/>
        </w:rPr>
        <w:t>还好吧? (句尾上挑)</w:t>
      </w:r>
    </w:p>
    <w:p w14:paraId="21973346">
      <w:pPr>
        <w:pStyle w:val="11"/>
        <w:ind w:left="0"/>
      </w:pPr>
    </w:p>
    <w:p w14:paraId="3160767E">
      <w:pPr>
        <w:pStyle w:val="11"/>
        <w:spacing w:before="9"/>
        <w:ind w:left="0"/>
        <w:rPr>
          <w:sz w:val="12"/>
        </w:rPr>
      </w:pPr>
    </w:p>
    <w:p w14:paraId="5C369243">
      <w:pPr>
        <w:pStyle w:val="11"/>
      </w:pPr>
      <w:r>
        <w:t>おしえてくれない。</w:t>
      </w:r>
    </w:p>
    <w:p w14:paraId="5463ADFC">
      <w:pPr>
        <w:pStyle w:val="11"/>
        <w:spacing w:before="82"/>
      </w:pPr>
      <w:r>
        <w:rPr>
          <w:spacing w:val="-1"/>
        </w:rPr>
        <w:t>你能教教我吗? (句尾上挑)</w:t>
      </w:r>
    </w:p>
    <w:p w14:paraId="0C8B556A">
      <w:pPr>
        <w:spacing w:after="0"/>
        <w:sectPr>
          <w:pgSz w:w="11910" w:h="16840"/>
          <w:pgMar w:top="1400" w:right="1580" w:bottom="280" w:left="1620" w:header="720" w:footer="720" w:gutter="0"/>
          <w:cols w:space="720" w:num="1"/>
        </w:sectPr>
      </w:pPr>
    </w:p>
    <w:p w14:paraId="4242D3B5">
      <w:pPr>
        <w:pStyle w:val="11"/>
        <w:spacing w:before="64" w:line="324" w:lineRule="auto"/>
        <w:ind w:right="7265"/>
      </w:pPr>
      <w:r>
        <w:rPr>
          <w:spacing w:val="-1"/>
        </w:rPr>
        <w:t>しっているよ。</w:t>
      </w:r>
      <w:r>
        <w:t>我知道。</w:t>
      </w:r>
    </w:p>
    <w:p w14:paraId="27B9EBC1">
      <w:pPr>
        <w:pStyle w:val="11"/>
        <w:spacing w:before="5"/>
        <w:ind w:left="0"/>
        <w:rPr>
          <w:sz w:val="24"/>
        </w:rPr>
      </w:pPr>
    </w:p>
    <w:p w14:paraId="27A2EABB">
      <w:pPr>
        <w:pStyle w:val="11"/>
        <w:spacing w:line="324" w:lineRule="auto"/>
        <w:ind w:right="6905"/>
      </w:pPr>
      <w:r>
        <w:rPr>
          <w:spacing w:val="-1"/>
        </w:rPr>
        <w:t>おやったいへんだ。</w:t>
      </w:r>
      <w:r>
        <w:t>哎呀，糟了。</w:t>
      </w:r>
    </w:p>
    <w:p w14:paraId="138479DF">
      <w:pPr>
        <w:pStyle w:val="11"/>
        <w:spacing w:before="6"/>
        <w:ind w:left="0"/>
        <w:rPr>
          <w:sz w:val="24"/>
        </w:rPr>
      </w:pPr>
    </w:p>
    <w:p w14:paraId="4D85FAFA">
      <w:pPr>
        <w:pStyle w:val="11"/>
      </w:pPr>
      <w:r>
        <w:t>きょうだめ。</w:t>
      </w:r>
    </w:p>
    <w:p w14:paraId="48CA3847">
      <w:pPr>
        <w:pStyle w:val="11"/>
        <w:spacing w:before="82"/>
      </w:pPr>
      <w:r>
        <w:rPr>
          <w:spacing w:val="-1"/>
        </w:rPr>
        <w:t>今天不行! (用肯定的语气说，也可以说明天、后天)</w:t>
      </w:r>
    </w:p>
    <w:p w14:paraId="1F9B487C">
      <w:pPr>
        <w:pStyle w:val="11"/>
        <w:ind w:left="0"/>
      </w:pPr>
    </w:p>
    <w:p w14:paraId="24433A5F">
      <w:pPr>
        <w:pStyle w:val="11"/>
        <w:spacing w:before="8"/>
        <w:ind w:left="0"/>
        <w:rPr>
          <w:sz w:val="12"/>
        </w:rPr>
      </w:pPr>
    </w:p>
    <w:p w14:paraId="1C466711">
      <w:pPr>
        <w:pStyle w:val="11"/>
        <w:spacing w:before="1"/>
      </w:pPr>
      <w:r>
        <w:t>なにが。</w:t>
      </w:r>
    </w:p>
    <w:p w14:paraId="6467F55D">
      <w:pPr>
        <w:pStyle w:val="11"/>
        <w:spacing w:before="81"/>
      </w:pPr>
      <w:r>
        <w:rPr>
          <w:spacing w:val="-1"/>
        </w:rPr>
        <w:t>什么事? (句尾上挑)</w:t>
      </w:r>
    </w:p>
    <w:p w14:paraId="03EBC211">
      <w:pPr>
        <w:pStyle w:val="11"/>
        <w:ind w:left="0"/>
      </w:pPr>
    </w:p>
    <w:p w14:paraId="2D821FDC">
      <w:pPr>
        <w:pStyle w:val="11"/>
        <w:spacing w:before="9"/>
        <w:ind w:left="0"/>
        <w:rPr>
          <w:sz w:val="12"/>
        </w:rPr>
      </w:pPr>
    </w:p>
    <w:p w14:paraId="03D974EA">
      <w:pPr>
        <w:pStyle w:val="11"/>
      </w:pPr>
      <w:r>
        <w:t>わたしもそう。</w:t>
      </w:r>
    </w:p>
    <w:p w14:paraId="009F7E8E">
      <w:pPr>
        <w:pStyle w:val="11"/>
        <w:spacing w:before="81"/>
      </w:pPr>
      <w:r>
        <w:rPr>
          <w:spacing w:val="-1"/>
        </w:rPr>
        <w:t>我也一样。 (我也是那样的)</w:t>
      </w:r>
    </w:p>
    <w:p w14:paraId="69FAE4F2">
      <w:pPr>
        <w:pStyle w:val="11"/>
        <w:ind w:left="0"/>
      </w:pPr>
    </w:p>
    <w:p w14:paraId="1DA1EE4A">
      <w:pPr>
        <w:pStyle w:val="11"/>
        <w:spacing w:before="9"/>
        <w:ind w:left="0"/>
        <w:rPr>
          <w:sz w:val="12"/>
        </w:rPr>
      </w:pPr>
    </w:p>
    <w:p w14:paraId="15A69631">
      <w:pPr>
        <w:pStyle w:val="11"/>
      </w:pPr>
      <w:r>
        <w:rPr>
          <w:spacing w:val="-1"/>
        </w:rPr>
        <w:t>ただ...</w:t>
      </w:r>
    </w:p>
    <w:p w14:paraId="72772603">
      <w:pPr>
        <w:pStyle w:val="11"/>
        <w:spacing w:before="82"/>
      </w:pPr>
      <w:r>
        <w:rPr>
          <w:spacing w:val="-1"/>
        </w:rPr>
        <w:t>只是...(即将提出反对意见)</w:t>
      </w:r>
    </w:p>
    <w:p w14:paraId="559FE1B8">
      <w:pPr>
        <w:pStyle w:val="11"/>
        <w:ind w:left="0"/>
      </w:pPr>
    </w:p>
    <w:p w14:paraId="407FEDFA">
      <w:pPr>
        <w:pStyle w:val="11"/>
        <w:spacing w:before="8"/>
        <w:ind w:left="0"/>
        <w:rPr>
          <w:sz w:val="12"/>
        </w:rPr>
      </w:pPr>
    </w:p>
    <w:p w14:paraId="6FF806C8">
      <w:pPr>
        <w:pStyle w:val="11"/>
        <w:spacing w:before="1" w:line="324" w:lineRule="auto"/>
        <w:ind w:right="7445"/>
      </w:pPr>
      <w:r>
        <w:rPr>
          <w:spacing w:val="-1"/>
        </w:rPr>
        <w:t>うるさいよ。</w:t>
      </w:r>
      <w:r>
        <w:t>真啰嗦。</w:t>
      </w:r>
    </w:p>
    <w:p w14:paraId="060378E5">
      <w:pPr>
        <w:pStyle w:val="11"/>
        <w:spacing w:before="5"/>
        <w:ind w:left="0"/>
        <w:rPr>
          <w:sz w:val="24"/>
        </w:rPr>
      </w:pPr>
    </w:p>
    <w:p w14:paraId="31938052">
      <w:pPr>
        <w:pStyle w:val="11"/>
      </w:pPr>
      <w:r>
        <w:t>うそ。</w:t>
      </w:r>
    </w:p>
    <w:p w14:paraId="368FDF17">
      <w:pPr>
        <w:pStyle w:val="11"/>
        <w:spacing w:before="82"/>
      </w:pPr>
      <w:r>
        <w:rPr>
          <w:spacing w:val="-1"/>
        </w:rPr>
        <w:t>说谎吧? (难以置信的意思，句尾下降)</w:t>
      </w:r>
    </w:p>
    <w:p w14:paraId="600603D7">
      <w:pPr>
        <w:pStyle w:val="11"/>
        <w:ind w:left="0"/>
      </w:pPr>
    </w:p>
    <w:p w14:paraId="4753D6AD">
      <w:pPr>
        <w:pStyle w:val="11"/>
        <w:spacing w:before="9"/>
        <w:ind w:left="0"/>
        <w:rPr>
          <w:sz w:val="12"/>
        </w:rPr>
      </w:pPr>
    </w:p>
    <w:p w14:paraId="0B2F6B9E">
      <w:pPr>
        <w:pStyle w:val="11"/>
        <w:spacing w:line="324" w:lineRule="auto"/>
        <w:ind w:right="7625"/>
      </w:pPr>
      <w:r>
        <w:rPr>
          <w:spacing w:val="-1"/>
        </w:rPr>
        <w:t>おわった。</w:t>
      </w:r>
      <w:r>
        <w:t>都结束了!</w:t>
      </w:r>
    </w:p>
    <w:p w14:paraId="752910CD">
      <w:pPr>
        <w:pStyle w:val="11"/>
        <w:spacing w:before="5"/>
        <w:ind w:left="0"/>
        <w:rPr>
          <w:sz w:val="24"/>
        </w:rPr>
      </w:pPr>
    </w:p>
    <w:p w14:paraId="6538592B">
      <w:pPr>
        <w:pStyle w:val="11"/>
        <w:spacing w:before="1"/>
      </w:pPr>
      <w:r>
        <w:t>おはよう。</w:t>
      </w:r>
    </w:p>
    <w:p w14:paraId="37165313">
      <w:pPr>
        <w:pStyle w:val="11"/>
        <w:spacing w:before="81"/>
      </w:pPr>
      <w:r>
        <w:t>早上好（语气随便）</w:t>
      </w:r>
    </w:p>
    <w:p w14:paraId="05287232">
      <w:pPr>
        <w:pStyle w:val="11"/>
        <w:ind w:left="0"/>
      </w:pPr>
    </w:p>
    <w:p w14:paraId="7B6C1332">
      <w:pPr>
        <w:pStyle w:val="11"/>
        <w:spacing w:before="9"/>
        <w:ind w:left="0"/>
        <w:rPr>
          <w:sz w:val="12"/>
        </w:rPr>
      </w:pPr>
    </w:p>
    <w:p w14:paraId="4E951F71">
      <w:pPr>
        <w:pStyle w:val="11"/>
        <w:spacing w:line="324" w:lineRule="auto"/>
        <w:ind w:right="6725"/>
      </w:pPr>
      <w:r>
        <w:rPr>
          <w:spacing w:val="-1"/>
        </w:rPr>
        <w:t>おはようございます。</w:t>
      </w:r>
      <w:r>
        <w:t>早上好（语气礼貌）</w:t>
      </w:r>
    </w:p>
    <w:p w14:paraId="6E2497CD">
      <w:pPr>
        <w:pStyle w:val="11"/>
        <w:spacing w:before="6"/>
        <w:ind w:left="0"/>
        <w:rPr>
          <w:sz w:val="24"/>
        </w:rPr>
      </w:pPr>
    </w:p>
    <w:p w14:paraId="67C64747">
      <w:pPr>
        <w:pStyle w:val="11"/>
      </w:pPr>
      <w:r>
        <w:t>こんにちは。</w:t>
      </w:r>
    </w:p>
    <w:p w14:paraId="65FD09B7">
      <w:pPr>
        <w:pStyle w:val="11"/>
        <w:spacing w:before="81"/>
        <w:ind w:left="360"/>
      </w:pPr>
      <w:r>
        <w:t>你好（白天的问候语）</w:t>
      </w:r>
    </w:p>
    <w:p w14:paraId="28453A05">
      <w:pPr>
        <w:pStyle w:val="11"/>
        <w:ind w:left="0"/>
      </w:pPr>
    </w:p>
    <w:p w14:paraId="6A7343E6">
      <w:pPr>
        <w:pStyle w:val="11"/>
        <w:spacing w:before="9"/>
        <w:ind w:left="0"/>
        <w:rPr>
          <w:sz w:val="12"/>
        </w:rPr>
      </w:pPr>
    </w:p>
    <w:p w14:paraId="79E5F8C3">
      <w:pPr>
        <w:pStyle w:val="11"/>
        <w:spacing w:line="324" w:lineRule="auto"/>
        <w:ind w:right="6905"/>
      </w:pPr>
      <w:r>
        <w:rPr>
          <w:spacing w:val="-1"/>
        </w:rPr>
        <w:t>よいお天気ですね。</w:t>
      </w:r>
      <w:r>
        <w:t>天气真好。</w:t>
      </w:r>
    </w:p>
    <w:p w14:paraId="2AFF9A1F">
      <w:pPr>
        <w:pStyle w:val="11"/>
        <w:spacing w:before="6"/>
        <w:ind w:left="0"/>
        <w:rPr>
          <w:sz w:val="24"/>
        </w:rPr>
      </w:pPr>
    </w:p>
    <w:p w14:paraId="0447FE33">
      <w:pPr>
        <w:pStyle w:val="11"/>
        <w:spacing w:line="324" w:lineRule="auto"/>
        <w:ind w:right="6905"/>
      </w:pPr>
      <w:r>
        <w:rPr>
          <w:spacing w:val="-1"/>
        </w:rPr>
        <w:t>今日は暑いですね。</w:t>
      </w:r>
      <w:r>
        <w:t>今天真热啊</w:t>
      </w:r>
    </w:p>
    <w:p w14:paraId="11B81BB7">
      <w:pPr>
        <w:pStyle w:val="11"/>
        <w:spacing w:before="6"/>
        <w:ind w:left="0"/>
        <w:rPr>
          <w:sz w:val="24"/>
        </w:rPr>
      </w:pPr>
    </w:p>
    <w:p w14:paraId="631D93EE">
      <w:pPr>
        <w:pStyle w:val="11"/>
        <w:spacing w:line="324" w:lineRule="auto"/>
        <w:ind w:right="6545"/>
      </w:pPr>
      <w:r>
        <w:rPr>
          <w:spacing w:val="-1"/>
        </w:rPr>
        <w:t>最近凉しくなりますね。</w:t>
      </w:r>
      <w:r>
        <w:t>最近凉快起来了。</w:t>
      </w:r>
    </w:p>
    <w:p w14:paraId="0F8D6A4B">
      <w:pPr>
        <w:spacing w:after="0" w:line="324" w:lineRule="auto"/>
        <w:sectPr>
          <w:pgSz w:w="11910" w:h="16840"/>
          <w:pgMar w:top="1400" w:right="1580" w:bottom="280" w:left="1620" w:header="720" w:footer="720" w:gutter="0"/>
          <w:cols w:space="720" w:num="1"/>
        </w:sectPr>
      </w:pPr>
    </w:p>
    <w:p w14:paraId="53EC818C">
      <w:pPr>
        <w:pStyle w:val="11"/>
        <w:spacing w:before="5"/>
        <w:ind w:left="0"/>
        <w:rPr>
          <w:sz w:val="9"/>
        </w:rPr>
      </w:pPr>
    </w:p>
    <w:p w14:paraId="36211C22">
      <w:pPr>
        <w:pStyle w:val="11"/>
        <w:spacing w:before="75" w:line="324" w:lineRule="auto"/>
        <w:ind w:right="7445"/>
      </w:pPr>
      <w:r>
        <w:rPr>
          <w:spacing w:val="-1"/>
        </w:rPr>
        <w:t>こんばんは。</w:t>
      </w:r>
      <w:r>
        <w:t>晚上好</w:t>
      </w:r>
    </w:p>
    <w:p w14:paraId="70DC8D69">
      <w:pPr>
        <w:pStyle w:val="11"/>
        <w:spacing w:before="6"/>
        <w:ind w:left="0"/>
        <w:rPr>
          <w:sz w:val="24"/>
        </w:rPr>
      </w:pPr>
    </w:p>
    <w:p w14:paraId="4CC37A4A">
      <w:pPr>
        <w:pStyle w:val="11"/>
      </w:pPr>
      <w:r>
        <w:t>ただいま。</w:t>
      </w:r>
    </w:p>
    <w:p w14:paraId="68EA2173">
      <w:pPr>
        <w:pStyle w:val="11"/>
        <w:spacing w:before="81"/>
        <w:ind w:left="360"/>
      </w:pPr>
      <w:r>
        <w:t>我回来了。（语气随便）</w:t>
      </w:r>
    </w:p>
    <w:p w14:paraId="71E21B99">
      <w:pPr>
        <w:pStyle w:val="11"/>
        <w:ind w:left="0"/>
      </w:pPr>
    </w:p>
    <w:p w14:paraId="1391049B">
      <w:pPr>
        <w:pStyle w:val="11"/>
        <w:spacing w:before="9"/>
        <w:ind w:left="0"/>
        <w:rPr>
          <w:sz w:val="12"/>
        </w:rPr>
      </w:pPr>
    </w:p>
    <w:p w14:paraId="16AD06E6">
      <w:pPr>
        <w:pStyle w:val="11"/>
      </w:pPr>
      <w:r>
        <w:t>ただいま帰りました。</w:t>
      </w:r>
    </w:p>
    <w:p w14:paraId="7B4350D0">
      <w:pPr>
        <w:pStyle w:val="11"/>
        <w:spacing w:before="82" w:line="324" w:lineRule="auto"/>
        <w:ind w:right="6365" w:firstLine="180"/>
      </w:pPr>
      <w:r>
        <w:rPr>
          <w:spacing w:val="-1"/>
        </w:rPr>
        <w:t>我回来了。</w:t>
      </w:r>
      <w:r>
        <w:t>（语气礼貌）</w:t>
      </w:r>
      <w:r>
        <w:rPr>
          <w:spacing w:val="-87"/>
        </w:rPr>
        <w:t xml:space="preserve"> </w:t>
      </w:r>
      <w:r>
        <w:t>おかえり。</w:t>
      </w:r>
    </w:p>
    <w:p w14:paraId="3926DE9B">
      <w:pPr>
        <w:pStyle w:val="11"/>
        <w:spacing w:before="1"/>
        <w:ind w:left="360"/>
      </w:pPr>
      <w:r>
        <w:t>你回来了。（语气随便）</w:t>
      </w:r>
    </w:p>
    <w:p w14:paraId="48ECF8FF">
      <w:pPr>
        <w:pStyle w:val="11"/>
        <w:ind w:left="0"/>
      </w:pPr>
    </w:p>
    <w:p w14:paraId="1A3340B5">
      <w:pPr>
        <w:pStyle w:val="11"/>
        <w:spacing w:before="9"/>
        <w:ind w:left="0"/>
        <w:rPr>
          <w:sz w:val="12"/>
        </w:rPr>
      </w:pPr>
    </w:p>
    <w:p w14:paraId="78EFB2AA">
      <w:pPr>
        <w:pStyle w:val="11"/>
      </w:pPr>
      <w:r>
        <w:t>お帰りなさい。</w:t>
      </w:r>
    </w:p>
    <w:p w14:paraId="4EF7C7E2">
      <w:pPr>
        <w:pStyle w:val="11"/>
        <w:spacing w:before="81"/>
        <w:ind w:left="360"/>
      </w:pPr>
      <w:r>
        <w:t>你回来了。（语气一般）</w:t>
      </w:r>
    </w:p>
    <w:p w14:paraId="624D81EF">
      <w:pPr>
        <w:pStyle w:val="11"/>
        <w:ind w:left="0"/>
      </w:pPr>
    </w:p>
    <w:p w14:paraId="15EFFD4A">
      <w:pPr>
        <w:pStyle w:val="11"/>
        <w:spacing w:before="9"/>
        <w:ind w:left="0"/>
        <w:rPr>
          <w:sz w:val="12"/>
        </w:rPr>
      </w:pPr>
    </w:p>
    <w:p w14:paraId="011979CD">
      <w:pPr>
        <w:pStyle w:val="11"/>
      </w:pPr>
      <w:r>
        <w:t>お帰りなさいませ。</w:t>
      </w:r>
    </w:p>
    <w:p w14:paraId="335AA6D4">
      <w:pPr>
        <w:pStyle w:val="11"/>
        <w:spacing w:before="82"/>
        <w:ind w:left="360"/>
      </w:pPr>
      <w:r>
        <w:t>你回来了。（语气礼貌）</w:t>
      </w:r>
    </w:p>
    <w:p w14:paraId="091F0645">
      <w:pPr>
        <w:pStyle w:val="11"/>
        <w:ind w:left="0"/>
      </w:pPr>
    </w:p>
    <w:p w14:paraId="0E5BCCE6">
      <w:pPr>
        <w:pStyle w:val="11"/>
        <w:spacing w:before="9"/>
        <w:ind w:left="0"/>
        <w:rPr>
          <w:sz w:val="12"/>
        </w:rPr>
      </w:pPr>
    </w:p>
    <w:p w14:paraId="714CEB74">
      <w:pPr>
        <w:pStyle w:val="11"/>
        <w:spacing w:line="324" w:lineRule="auto"/>
        <w:ind w:right="5915"/>
      </w:pPr>
      <w:r>
        <w:rPr>
          <w:spacing w:val="-2"/>
        </w:rPr>
        <w:t>お邪魔します。 おじゃまします</w:t>
      </w:r>
      <w:r>
        <w:t>打搅了。（语气一般）</w:t>
      </w:r>
    </w:p>
    <w:p w14:paraId="244DD6B3">
      <w:pPr>
        <w:pStyle w:val="11"/>
        <w:spacing w:before="5"/>
        <w:ind w:left="0"/>
        <w:rPr>
          <w:sz w:val="24"/>
        </w:rPr>
      </w:pPr>
    </w:p>
    <w:p w14:paraId="3B4D7AD3">
      <w:pPr>
        <w:pStyle w:val="11"/>
        <w:spacing w:before="1" w:line="324" w:lineRule="auto"/>
        <w:ind w:right="4925"/>
      </w:pPr>
      <w:r>
        <w:rPr>
          <w:spacing w:val="-1"/>
        </w:rPr>
        <w:t>突然お邪魔します。とつぜんおじゃまします</w:t>
      </w:r>
      <w:r>
        <w:t>突然打搅您了。（语气较礼貌）</w:t>
      </w:r>
    </w:p>
    <w:p w14:paraId="29162BF2">
      <w:pPr>
        <w:pStyle w:val="11"/>
        <w:spacing w:before="5"/>
        <w:ind w:left="0"/>
        <w:rPr>
          <w:sz w:val="24"/>
        </w:rPr>
      </w:pPr>
    </w:p>
    <w:p w14:paraId="3D12A49F">
      <w:pPr>
        <w:pStyle w:val="11"/>
        <w:spacing w:line="324" w:lineRule="auto"/>
        <w:ind w:right="5285"/>
      </w:pPr>
      <w:r>
        <w:rPr>
          <w:spacing w:val="-1"/>
        </w:rPr>
        <w:t>お邪魔してもよろしゅうございますか。</w:t>
      </w:r>
      <w:r>
        <w:t>可以打搅您吗？（语气极礼貌）</w:t>
      </w:r>
    </w:p>
    <w:p w14:paraId="16E50608">
      <w:pPr>
        <w:pStyle w:val="11"/>
        <w:spacing w:before="6"/>
        <w:ind w:left="0"/>
        <w:rPr>
          <w:sz w:val="24"/>
        </w:rPr>
      </w:pPr>
    </w:p>
    <w:p w14:paraId="3EF964FD">
      <w:pPr>
        <w:pStyle w:val="11"/>
        <w:spacing w:line="324" w:lineRule="auto"/>
        <w:ind w:left="360" w:right="6905" w:hanging="180"/>
      </w:pPr>
      <w:r>
        <w:rPr>
          <w:spacing w:val="-1"/>
        </w:rPr>
        <w:t>いらっしゃいませ。</w:t>
      </w:r>
      <w:r>
        <w:t>欢迎。</w:t>
      </w:r>
    </w:p>
    <w:p w14:paraId="0B0E2C9C">
      <w:pPr>
        <w:pStyle w:val="11"/>
        <w:spacing w:before="6"/>
        <w:ind w:left="0"/>
        <w:rPr>
          <w:sz w:val="24"/>
        </w:rPr>
      </w:pPr>
    </w:p>
    <w:p w14:paraId="45443CFF">
      <w:pPr>
        <w:pStyle w:val="11"/>
        <w:spacing w:line="324" w:lineRule="auto"/>
        <w:ind w:right="6905"/>
      </w:pPr>
      <w:r>
        <w:t>好久不见（多日）</w:t>
      </w:r>
      <w:r>
        <w:rPr>
          <w:spacing w:val="1"/>
        </w:rPr>
        <w:t xml:space="preserve"> </w:t>
      </w:r>
      <w:r>
        <w:rPr>
          <w:spacing w:val="-1"/>
        </w:rPr>
        <w:t>おひさしぶりです。</w:t>
      </w:r>
    </w:p>
    <w:p w14:paraId="26571B46">
      <w:pPr>
        <w:pStyle w:val="11"/>
        <w:spacing w:before="6"/>
        <w:ind w:left="0"/>
        <w:rPr>
          <w:sz w:val="24"/>
        </w:rPr>
      </w:pPr>
    </w:p>
    <w:p w14:paraId="48CFB453">
      <w:pPr>
        <w:pStyle w:val="11"/>
        <w:spacing w:line="324" w:lineRule="auto"/>
        <w:ind w:right="4385"/>
      </w:pPr>
      <w:r>
        <w:rPr>
          <w:spacing w:val="-1"/>
        </w:rPr>
        <w:t>好久不见了。</w:t>
      </w:r>
      <w:r>
        <w:t>（用于较长时间未见，语气比较热情）</w:t>
      </w:r>
      <w:r>
        <w:rPr>
          <w:spacing w:val="-87"/>
        </w:rPr>
        <w:t xml:space="preserve"> </w:t>
      </w:r>
      <w:r>
        <w:t>しばらくでした。</w:t>
      </w:r>
    </w:p>
    <w:p w14:paraId="1E078D9F">
      <w:pPr>
        <w:pStyle w:val="11"/>
        <w:spacing w:before="5"/>
        <w:ind w:left="0"/>
        <w:rPr>
          <w:sz w:val="24"/>
        </w:rPr>
      </w:pPr>
    </w:p>
    <w:p w14:paraId="08407804">
      <w:pPr>
        <w:pStyle w:val="11"/>
        <w:spacing w:before="1"/>
      </w:pPr>
      <w:r>
        <w:t>ご无沙汰しています。</w:t>
      </w:r>
    </w:p>
    <w:p w14:paraId="39CD9CEE">
      <w:pPr>
        <w:pStyle w:val="11"/>
        <w:spacing w:before="81"/>
      </w:pPr>
      <w:r>
        <w:t>久违了。（用于许久未通信，电话联系或登门拜访时，语气较郑重）</w:t>
      </w:r>
    </w:p>
    <w:p w14:paraId="2B63FD05">
      <w:pPr>
        <w:pStyle w:val="11"/>
        <w:ind w:left="0"/>
      </w:pPr>
    </w:p>
    <w:p w14:paraId="42630905">
      <w:pPr>
        <w:pStyle w:val="11"/>
        <w:spacing w:before="9"/>
        <w:ind w:left="0"/>
        <w:rPr>
          <w:sz w:val="12"/>
        </w:rPr>
      </w:pPr>
    </w:p>
    <w:p w14:paraId="258B0536">
      <w:pPr>
        <w:pStyle w:val="11"/>
      </w:pPr>
      <w:r>
        <w:t>ご无沙汰しております。</w:t>
      </w:r>
    </w:p>
    <w:p w14:paraId="6D8C9936">
      <w:pPr>
        <w:pStyle w:val="11"/>
        <w:spacing w:before="81"/>
      </w:pPr>
      <w:r>
        <w:t>久违了。（同上，语气更为谦逊）</w:t>
      </w:r>
    </w:p>
    <w:p w14:paraId="67B3E8E8">
      <w:pPr>
        <w:pStyle w:val="11"/>
        <w:ind w:left="0"/>
      </w:pPr>
    </w:p>
    <w:p w14:paraId="3FA7CD33">
      <w:pPr>
        <w:pStyle w:val="11"/>
        <w:spacing w:before="9"/>
        <w:ind w:left="0"/>
        <w:rPr>
          <w:sz w:val="12"/>
        </w:rPr>
      </w:pPr>
    </w:p>
    <w:p w14:paraId="631B0BEE">
      <w:pPr>
        <w:pStyle w:val="11"/>
        <w:spacing w:line="324" w:lineRule="auto"/>
        <w:ind w:right="6185"/>
      </w:pPr>
      <w:r>
        <w:rPr>
          <w:spacing w:val="-1"/>
        </w:rPr>
        <w:t>お会いできてうれしいです。</w:t>
      </w:r>
      <w:r>
        <w:t>能见到您很高兴。</w:t>
      </w:r>
    </w:p>
    <w:p w14:paraId="73F88648">
      <w:pPr>
        <w:spacing w:after="0" w:line="324" w:lineRule="auto"/>
        <w:sectPr>
          <w:pgSz w:w="11910" w:h="16840"/>
          <w:pgMar w:top="1580" w:right="1580" w:bottom="280" w:left="1620" w:header="720" w:footer="720" w:gutter="0"/>
          <w:cols w:space="720" w:num="1"/>
        </w:sectPr>
      </w:pPr>
    </w:p>
    <w:p w14:paraId="580C7E7B">
      <w:pPr>
        <w:pStyle w:val="11"/>
        <w:spacing w:before="5"/>
        <w:ind w:left="0"/>
        <w:rPr>
          <w:sz w:val="9"/>
        </w:rPr>
      </w:pPr>
    </w:p>
    <w:p w14:paraId="4156AE81">
      <w:pPr>
        <w:pStyle w:val="11"/>
        <w:spacing w:before="75" w:line="324" w:lineRule="auto"/>
        <w:ind w:right="7265"/>
      </w:pPr>
      <w:r>
        <w:rPr>
          <w:spacing w:val="-1"/>
        </w:rPr>
        <w:t>お元気ですか。</w:t>
      </w:r>
      <w:r>
        <w:t>您身体好么？</w:t>
      </w:r>
    </w:p>
    <w:p w14:paraId="7A850356">
      <w:pPr>
        <w:pStyle w:val="11"/>
        <w:spacing w:before="6"/>
        <w:ind w:left="0"/>
        <w:rPr>
          <w:sz w:val="24"/>
        </w:rPr>
      </w:pPr>
    </w:p>
    <w:p w14:paraId="29416640">
      <w:pPr>
        <w:pStyle w:val="11"/>
        <w:spacing w:line="324" w:lineRule="auto"/>
        <w:ind w:right="5645"/>
      </w:pPr>
      <w:r>
        <w:rPr>
          <w:spacing w:val="-1"/>
        </w:rPr>
        <w:t>奥さん</w:t>
      </w:r>
      <w:r>
        <w:t>（ご主人）はお元気ですか。您夫人（先生）身体好么？</w:t>
      </w:r>
    </w:p>
    <w:p w14:paraId="34E3FAB1">
      <w:pPr>
        <w:pStyle w:val="11"/>
        <w:spacing w:before="6"/>
        <w:ind w:left="0"/>
        <w:rPr>
          <w:sz w:val="24"/>
        </w:rPr>
      </w:pPr>
    </w:p>
    <w:p w14:paraId="30DF3289">
      <w:pPr>
        <w:pStyle w:val="11"/>
        <w:spacing w:line="324" w:lineRule="auto"/>
        <w:ind w:right="5645"/>
      </w:pPr>
      <w:r>
        <w:rPr>
          <w:spacing w:val="-1"/>
        </w:rPr>
        <w:t>お家の方々はみんなお元気ですか。</w:t>
      </w:r>
      <w:r>
        <w:t>您家里人都好么？</w:t>
      </w:r>
    </w:p>
    <w:p w14:paraId="2B34671E">
      <w:pPr>
        <w:pStyle w:val="11"/>
        <w:spacing w:before="5"/>
        <w:ind w:left="0"/>
        <w:rPr>
          <w:sz w:val="24"/>
        </w:rPr>
      </w:pPr>
    </w:p>
    <w:p w14:paraId="615C1A9A">
      <w:pPr>
        <w:pStyle w:val="11"/>
        <w:spacing w:before="1" w:line="324" w:lineRule="auto"/>
        <w:ind w:right="6545"/>
      </w:pPr>
      <w:r>
        <w:rPr>
          <w:spacing w:val="-1"/>
        </w:rPr>
        <w:t>ご家族はお元気ですか。</w:t>
      </w:r>
      <w:r>
        <w:t>府上都好么？</w:t>
      </w:r>
    </w:p>
    <w:p w14:paraId="6790B45A">
      <w:pPr>
        <w:pStyle w:val="11"/>
        <w:spacing w:before="5"/>
        <w:ind w:left="0"/>
        <w:rPr>
          <w:sz w:val="24"/>
        </w:rPr>
      </w:pPr>
    </w:p>
    <w:p w14:paraId="4771BA41">
      <w:pPr>
        <w:pStyle w:val="11"/>
        <w:spacing w:line="324" w:lineRule="auto"/>
        <w:ind w:right="5825"/>
      </w:pPr>
      <w:r>
        <w:rPr>
          <w:spacing w:val="-1"/>
        </w:rPr>
        <w:t>皆さんお変わりございませんか。</w:t>
      </w:r>
      <w:r>
        <w:t>大家都好么？</w:t>
      </w:r>
    </w:p>
    <w:p w14:paraId="0367F720">
      <w:pPr>
        <w:pStyle w:val="11"/>
        <w:spacing w:before="6"/>
        <w:ind w:left="0"/>
        <w:rPr>
          <w:sz w:val="24"/>
        </w:rPr>
      </w:pPr>
    </w:p>
    <w:p w14:paraId="2FCB7C1C">
      <w:pPr>
        <w:pStyle w:val="11"/>
        <w:spacing w:line="324" w:lineRule="auto"/>
        <w:ind w:right="6545"/>
      </w:pPr>
      <w:r>
        <w:rPr>
          <w:spacing w:val="-1"/>
        </w:rPr>
        <w:t>おかげさまで元気です。</w:t>
      </w:r>
      <w:r>
        <w:t>托您的福，很好。</w:t>
      </w:r>
    </w:p>
    <w:p w14:paraId="5DC39773">
      <w:pPr>
        <w:pStyle w:val="11"/>
        <w:spacing w:before="6"/>
        <w:ind w:left="0"/>
        <w:rPr>
          <w:sz w:val="24"/>
        </w:rPr>
      </w:pPr>
    </w:p>
    <w:p w14:paraId="7999FD1E">
      <w:pPr>
        <w:pStyle w:val="11"/>
        <w:spacing w:line="324" w:lineRule="auto"/>
        <w:ind w:right="5645"/>
      </w:pPr>
      <w:r>
        <w:rPr>
          <w:spacing w:val="-1"/>
        </w:rPr>
        <w:t>ありがとうございます、元気です。</w:t>
      </w:r>
      <w:r>
        <w:t>谢谢，很好。</w:t>
      </w:r>
    </w:p>
    <w:p w14:paraId="7DFA4BA5">
      <w:pPr>
        <w:pStyle w:val="11"/>
        <w:spacing w:before="6"/>
        <w:ind w:left="0"/>
        <w:rPr>
          <w:sz w:val="24"/>
        </w:rPr>
      </w:pPr>
    </w:p>
    <w:p w14:paraId="60E49369">
      <w:pPr>
        <w:pStyle w:val="11"/>
        <w:spacing w:line="324" w:lineRule="auto"/>
        <w:ind w:right="6725"/>
      </w:pPr>
      <w:r>
        <w:rPr>
          <w:spacing w:val="-1"/>
        </w:rPr>
        <w:t>ええ、おかげさまで。</w:t>
      </w:r>
      <w:r>
        <w:t>啊，托你的福。</w:t>
      </w:r>
    </w:p>
    <w:p w14:paraId="716C9881">
      <w:pPr>
        <w:pStyle w:val="11"/>
        <w:ind w:left="0"/>
      </w:pPr>
    </w:p>
    <w:p w14:paraId="2191844B">
      <w:pPr>
        <w:pStyle w:val="11"/>
        <w:ind w:left="0"/>
      </w:pPr>
    </w:p>
    <w:p w14:paraId="56D55E6A">
      <w:pPr>
        <w:pStyle w:val="11"/>
        <w:spacing w:before="10"/>
        <w:ind w:left="0"/>
        <w:rPr>
          <w:sz w:val="12"/>
        </w:rPr>
      </w:pPr>
    </w:p>
    <w:p w14:paraId="06CCDFDD">
      <w:pPr>
        <w:pStyle w:val="11"/>
        <w:spacing w:line="324" w:lineRule="auto"/>
        <w:ind w:right="6545"/>
      </w:pPr>
      <w:r>
        <w:rPr>
          <w:spacing w:val="-1"/>
        </w:rPr>
        <w:t>この顷はいかかですか。</w:t>
      </w:r>
      <w:r>
        <w:t>您近来可好？</w:t>
      </w:r>
    </w:p>
    <w:p w14:paraId="01067D1F">
      <w:pPr>
        <w:pStyle w:val="11"/>
        <w:spacing w:before="6"/>
        <w:ind w:left="0"/>
        <w:rPr>
          <w:sz w:val="24"/>
        </w:rPr>
      </w:pPr>
    </w:p>
    <w:p w14:paraId="1724ED14">
      <w:pPr>
        <w:pStyle w:val="11"/>
        <w:spacing w:line="324" w:lineRule="auto"/>
        <w:ind w:right="6905"/>
      </w:pPr>
      <w:r>
        <w:rPr>
          <w:spacing w:val="-1"/>
        </w:rPr>
        <w:t>あいかわらずです。</w:t>
      </w:r>
      <w:r>
        <w:t>还是老样子。</w:t>
      </w:r>
    </w:p>
    <w:p w14:paraId="690D8063">
      <w:pPr>
        <w:pStyle w:val="11"/>
        <w:spacing w:before="6"/>
        <w:ind w:left="0"/>
        <w:rPr>
          <w:sz w:val="24"/>
        </w:rPr>
      </w:pPr>
    </w:p>
    <w:p w14:paraId="75E1BC0A">
      <w:pPr>
        <w:pStyle w:val="11"/>
        <w:spacing w:line="324" w:lineRule="auto"/>
        <w:ind w:right="7265"/>
      </w:pPr>
      <w:r>
        <w:rPr>
          <w:spacing w:val="-1"/>
        </w:rPr>
        <w:t>まあまあです。</w:t>
      </w:r>
      <w:r>
        <w:t>还好。</w:t>
      </w:r>
    </w:p>
    <w:p w14:paraId="2D9EC723">
      <w:pPr>
        <w:pStyle w:val="11"/>
        <w:spacing w:before="5"/>
        <w:ind w:left="0"/>
        <w:rPr>
          <w:sz w:val="24"/>
        </w:rPr>
      </w:pPr>
    </w:p>
    <w:p w14:paraId="1A31F491">
      <w:pPr>
        <w:pStyle w:val="11"/>
        <w:spacing w:before="1" w:line="324" w:lineRule="auto"/>
        <w:ind w:right="7445"/>
      </w:pPr>
      <w:r>
        <w:rPr>
          <w:spacing w:val="-1"/>
        </w:rPr>
        <w:t>ありがとう。</w:t>
      </w:r>
      <w:r>
        <w:t>谢谢。</w:t>
      </w:r>
    </w:p>
    <w:p w14:paraId="6F64CDEA">
      <w:pPr>
        <w:pStyle w:val="11"/>
        <w:spacing w:before="5"/>
        <w:ind w:left="0"/>
        <w:rPr>
          <w:sz w:val="24"/>
        </w:rPr>
      </w:pPr>
    </w:p>
    <w:p w14:paraId="64E15407">
      <w:pPr>
        <w:pStyle w:val="11"/>
        <w:spacing w:line="324" w:lineRule="auto"/>
        <w:ind w:right="6545"/>
      </w:pPr>
      <w:r>
        <w:rPr>
          <w:spacing w:val="-1"/>
        </w:rPr>
        <w:t>ありがとうございます。</w:t>
      </w:r>
      <w:r>
        <w:t>谢谢。</w:t>
      </w:r>
    </w:p>
    <w:p w14:paraId="3096B33F">
      <w:pPr>
        <w:pStyle w:val="11"/>
        <w:spacing w:before="6"/>
        <w:ind w:left="0"/>
        <w:rPr>
          <w:sz w:val="24"/>
        </w:rPr>
      </w:pPr>
    </w:p>
    <w:p w14:paraId="1923258C">
      <w:pPr>
        <w:pStyle w:val="11"/>
        <w:spacing w:line="324" w:lineRule="auto"/>
        <w:ind w:right="6005"/>
      </w:pPr>
      <w:r>
        <w:rPr>
          <w:spacing w:val="-1"/>
        </w:rPr>
        <w:t>どうもありがとうございます。</w:t>
      </w:r>
      <w:r>
        <w:t>非常感谢。</w:t>
      </w:r>
    </w:p>
    <w:p w14:paraId="4B2AD049">
      <w:pPr>
        <w:spacing w:after="0" w:line="324" w:lineRule="auto"/>
        <w:sectPr>
          <w:pgSz w:w="11910" w:h="16840"/>
          <w:pgMar w:top="1580" w:right="1580" w:bottom="280" w:left="1620" w:header="720" w:footer="720" w:gutter="0"/>
          <w:cols w:space="720" w:num="1"/>
        </w:sectPr>
      </w:pPr>
    </w:p>
    <w:p w14:paraId="14E3BFF6">
      <w:pPr>
        <w:pStyle w:val="11"/>
        <w:spacing w:before="64"/>
      </w:pPr>
      <w:r>
        <w:t>ありがとうございました。</w:t>
      </w:r>
    </w:p>
    <w:p w14:paraId="04741D3A">
      <w:pPr>
        <w:pStyle w:val="11"/>
        <w:spacing w:before="81"/>
      </w:pPr>
      <w:r>
        <w:t>（对过去的事）表示感谢</w:t>
      </w:r>
    </w:p>
    <w:p w14:paraId="4E325F37">
      <w:pPr>
        <w:pStyle w:val="11"/>
        <w:ind w:left="0"/>
      </w:pPr>
    </w:p>
    <w:p w14:paraId="4605AE15">
      <w:pPr>
        <w:pStyle w:val="11"/>
        <w:spacing w:before="9"/>
        <w:ind w:left="0"/>
        <w:rPr>
          <w:sz w:val="12"/>
        </w:rPr>
      </w:pPr>
    </w:p>
    <w:p w14:paraId="515564AB">
      <w:pPr>
        <w:pStyle w:val="11"/>
        <w:spacing w:line="324" w:lineRule="auto"/>
        <w:ind w:right="6905"/>
      </w:pPr>
      <w:r>
        <w:rPr>
          <w:spacing w:val="-1"/>
        </w:rPr>
        <w:t>どういたしまして。</w:t>
      </w:r>
      <w:r>
        <w:t>不好意思。</w:t>
      </w:r>
    </w:p>
    <w:p w14:paraId="64EC1D7A">
      <w:pPr>
        <w:pStyle w:val="11"/>
        <w:spacing w:before="5"/>
        <w:ind w:left="0"/>
        <w:rPr>
          <w:sz w:val="24"/>
        </w:rPr>
      </w:pPr>
    </w:p>
    <w:p w14:paraId="1EB52A6A">
      <w:pPr>
        <w:pStyle w:val="11"/>
        <w:spacing w:before="1" w:line="324" w:lineRule="auto"/>
        <w:ind w:right="7265"/>
      </w:pPr>
      <w:r>
        <w:rPr>
          <w:spacing w:val="-1"/>
        </w:rPr>
        <w:t>恐れ入ります。</w:t>
      </w:r>
      <w:r>
        <w:t>不敢当。</w:t>
      </w:r>
    </w:p>
    <w:p w14:paraId="770ED52F">
      <w:pPr>
        <w:pStyle w:val="11"/>
        <w:spacing w:before="5"/>
        <w:ind w:left="0"/>
        <w:rPr>
          <w:sz w:val="24"/>
        </w:rPr>
      </w:pPr>
    </w:p>
    <w:p w14:paraId="6FF27890">
      <w:pPr>
        <w:pStyle w:val="11"/>
        <w:spacing w:before="1" w:line="324" w:lineRule="auto"/>
        <w:ind w:right="6725"/>
      </w:pPr>
      <w:r>
        <w:rPr>
          <w:spacing w:val="-1"/>
        </w:rPr>
        <w:t>お出迎えありがとう。</w:t>
      </w:r>
      <w:r>
        <w:t>谢谢您来迎接我。</w:t>
      </w:r>
    </w:p>
    <w:p w14:paraId="6EF841B8">
      <w:pPr>
        <w:pStyle w:val="11"/>
        <w:spacing w:before="1" w:line="324" w:lineRule="auto"/>
        <w:ind w:right="7265"/>
      </w:pPr>
      <w:r>
        <w:rPr>
          <w:spacing w:val="-1"/>
        </w:rPr>
        <w:t>それはどうも。</w:t>
      </w:r>
      <w:r>
        <w:t>那谢谢了。</w:t>
      </w:r>
    </w:p>
    <w:p w14:paraId="4025D3EC">
      <w:pPr>
        <w:pStyle w:val="11"/>
        <w:spacing w:before="5"/>
        <w:ind w:left="0"/>
        <w:rPr>
          <w:sz w:val="24"/>
        </w:rPr>
      </w:pPr>
    </w:p>
    <w:p w14:paraId="1A4955F7">
      <w:pPr>
        <w:pStyle w:val="11"/>
        <w:spacing w:before="1" w:line="324" w:lineRule="auto"/>
        <w:ind w:right="4025"/>
      </w:pPr>
      <w:r>
        <w:rPr>
          <w:spacing w:val="-1"/>
        </w:rPr>
        <w:t>今日はお招きいただきましてありがとうございました。</w:t>
      </w:r>
      <w:r>
        <w:t>谢谢您今天的邀请。</w:t>
      </w:r>
    </w:p>
    <w:p w14:paraId="5A13C7E3">
      <w:pPr>
        <w:pStyle w:val="11"/>
        <w:spacing w:before="5"/>
        <w:ind w:left="0"/>
        <w:rPr>
          <w:sz w:val="24"/>
        </w:rPr>
      </w:pPr>
    </w:p>
    <w:p w14:paraId="2E8FF0E2">
      <w:pPr>
        <w:pStyle w:val="11"/>
        <w:spacing w:line="324" w:lineRule="auto"/>
        <w:ind w:right="6365"/>
      </w:pPr>
      <w:r>
        <w:rPr>
          <w:spacing w:val="-1"/>
        </w:rPr>
        <w:t>どうもご驰走さまでした。</w:t>
      </w:r>
      <w:r>
        <w:t>承蒙您的款待。</w:t>
      </w:r>
    </w:p>
    <w:p w14:paraId="31441484">
      <w:pPr>
        <w:pStyle w:val="11"/>
        <w:spacing w:before="6"/>
        <w:ind w:left="0"/>
        <w:rPr>
          <w:sz w:val="24"/>
        </w:rPr>
      </w:pPr>
    </w:p>
    <w:p w14:paraId="5FC69898">
      <w:pPr>
        <w:pStyle w:val="11"/>
        <w:spacing w:line="324" w:lineRule="auto"/>
        <w:ind w:right="6725"/>
      </w:pPr>
      <w:r>
        <w:rPr>
          <w:spacing w:val="-1"/>
        </w:rPr>
        <w:t>远いところをどうも。</w:t>
      </w:r>
      <w:r>
        <w:t>远道而来，谢谢您。</w:t>
      </w:r>
    </w:p>
    <w:p w14:paraId="69608180">
      <w:pPr>
        <w:pStyle w:val="11"/>
        <w:spacing w:before="6"/>
        <w:ind w:left="0"/>
        <w:rPr>
          <w:sz w:val="24"/>
        </w:rPr>
      </w:pPr>
    </w:p>
    <w:p w14:paraId="426C660F">
      <w:pPr>
        <w:pStyle w:val="11"/>
        <w:spacing w:line="324" w:lineRule="auto"/>
        <w:ind w:right="4565"/>
      </w:pPr>
      <w:r>
        <w:rPr>
          <w:spacing w:val="-1"/>
        </w:rPr>
        <w:t>お忙しいところ本当にありがとうございました。</w:t>
      </w:r>
      <w:r>
        <w:t>百忙之中打搅您，实在感谢。</w:t>
      </w:r>
    </w:p>
    <w:p w14:paraId="726C70BA">
      <w:pPr>
        <w:pStyle w:val="11"/>
        <w:spacing w:before="6"/>
        <w:ind w:left="0"/>
        <w:rPr>
          <w:sz w:val="24"/>
        </w:rPr>
      </w:pPr>
    </w:p>
    <w:p w14:paraId="459B4B35">
      <w:pPr>
        <w:pStyle w:val="11"/>
        <w:spacing w:line="324" w:lineRule="auto"/>
        <w:ind w:right="6005"/>
      </w:pPr>
      <w:r>
        <w:rPr>
          <w:spacing w:val="-1"/>
        </w:rPr>
        <w:t>どうも、お手数をかけました。</w:t>
      </w:r>
      <w:r>
        <w:t>实在是给您添麻烦了。</w:t>
      </w:r>
    </w:p>
    <w:p w14:paraId="0F31B7B4">
      <w:pPr>
        <w:pStyle w:val="11"/>
        <w:spacing w:before="5"/>
        <w:ind w:left="0"/>
        <w:rPr>
          <w:sz w:val="24"/>
        </w:rPr>
      </w:pPr>
    </w:p>
    <w:p w14:paraId="3CDFB31D">
      <w:pPr>
        <w:pStyle w:val="11"/>
        <w:spacing w:before="1" w:line="324" w:lineRule="auto"/>
        <w:ind w:right="1595"/>
      </w:pPr>
      <w:r>
        <w:rPr>
          <w:spacing w:val="-1"/>
        </w:rPr>
        <w:t>この五日间は本当にお世话になりました。どのように感谢したらよいかわかりません.</w:t>
      </w:r>
      <w:r>
        <w:rPr>
          <w:spacing w:val="-87"/>
        </w:rPr>
        <w:t xml:space="preserve"> </w:t>
      </w:r>
      <w:r>
        <w:t>这五天承蒙照顾，实在不知怎么感谢才好。</w:t>
      </w:r>
    </w:p>
    <w:p w14:paraId="5F608694">
      <w:pPr>
        <w:pStyle w:val="11"/>
        <w:spacing w:before="5"/>
        <w:ind w:left="0"/>
        <w:rPr>
          <w:sz w:val="24"/>
        </w:rPr>
      </w:pPr>
    </w:p>
    <w:p w14:paraId="1F0D86E9">
      <w:pPr>
        <w:pStyle w:val="11"/>
        <w:spacing w:before="1" w:line="324" w:lineRule="auto"/>
        <w:ind w:right="5465"/>
      </w:pPr>
      <w:r>
        <w:rPr>
          <w:spacing w:val="-1"/>
        </w:rPr>
        <w:t>どうもいろいろお世话になりました。</w:t>
      </w:r>
      <w:r>
        <w:t>谢谢你们的多方照顾。</w:t>
      </w:r>
    </w:p>
    <w:p w14:paraId="21CA4B60">
      <w:pPr>
        <w:pStyle w:val="11"/>
        <w:spacing w:before="5"/>
        <w:ind w:left="0"/>
        <w:rPr>
          <w:sz w:val="24"/>
        </w:rPr>
      </w:pPr>
    </w:p>
    <w:p w14:paraId="5A7327FD">
      <w:pPr>
        <w:pStyle w:val="11"/>
        <w:spacing w:line="324" w:lineRule="auto"/>
        <w:ind w:right="6005"/>
      </w:pPr>
      <w:r>
        <w:rPr>
          <w:spacing w:val="-1"/>
        </w:rPr>
        <w:t>あらためて厚くお礼申します。让我再次向您表示深深的谢意。</w:t>
      </w:r>
    </w:p>
    <w:p w14:paraId="13F6EB78">
      <w:pPr>
        <w:pStyle w:val="11"/>
        <w:spacing w:before="6"/>
        <w:ind w:left="0"/>
        <w:rPr>
          <w:sz w:val="24"/>
        </w:rPr>
      </w:pPr>
    </w:p>
    <w:p w14:paraId="2738A82A">
      <w:pPr>
        <w:pStyle w:val="11"/>
        <w:spacing w:line="324" w:lineRule="auto"/>
        <w:ind w:right="6905"/>
      </w:pPr>
      <w:r>
        <w:rPr>
          <w:spacing w:val="-1"/>
        </w:rPr>
        <w:t>お手数をかけます。</w:t>
      </w:r>
      <w:r>
        <w:t>给您添麻烦了。</w:t>
      </w:r>
    </w:p>
    <w:p w14:paraId="2E9D43E2">
      <w:pPr>
        <w:pStyle w:val="11"/>
        <w:spacing w:before="6"/>
        <w:ind w:left="0"/>
        <w:rPr>
          <w:sz w:val="24"/>
        </w:rPr>
      </w:pPr>
    </w:p>
    <w:p w14:paraId="0FAE135F">
      <w:pPr>
        <w:pStyle w:val="11"/>
        <w:spacing w:line="324" w:lineRule="auto"/>
        <w:ind w:right="4925"/>
      </w:pPr>
      <w:r>
        <w:rPr>
          <w:spacing w:val="-1"/>
        </w:rPr>
        <w:t>どうもお世话様でした、大変助かりました。</w:t>
      </w:r>
      <w:r>
        <w:t>多谢您的帮助，太感谢了。</w:t>
      </w:r>
    </w:p>
    <w:p w14:paraId="5371F1B3">
      <w:pPr>
        <w:spacing w:after="0" w:line="324" w:lineRule="auto"/>
        <w:sectPr>
          <w:pgSz w:w="11910" w:h="16840"/>
          <w:pgMar w:top="1400" w:right="1580" w:bottom="280" w:left="1620" w:header="720" w:footer="720" w:gutter="0"/>
          <w:cols w:space="720" w:num="1"/>
        </w:sectPr>
      </w:pPr>
    </w:p>
    <w:p w14:paraId="0986A601">
      <w:pPr>
        <w:pStyle w:val="11"/>
        <w:spacing w:before="64" w:line="324" w:lineRule="auto"/>
        <w:ind w:right="4385"/>
      </w:pPr>
      <w:r>
        <w:rPr>
          <w:spacing w:val="-1"/>
        </w:rPr>
        <w:t>いろいろお世话になり、ありがとうございました。</w:t>
      </w:r>
      <w:r>
        <w:t>谢谢您的多方关照。</w:t>
      </w:r>
    </w:p>
    <w:p w14:paraId="10287D81">
      <w:pPr>
        <w:pStyle w:val="11"/>
        <w:spacing w:before="5"/>
        <w:ind w:left="0"/>
        <w:rPr>
          <w:sz w:val="24"/>
        </w:rPr>
      </w:pPr>
    </w:p>
    <w:p w14:paraId="493BA117">
      <w:pPr>
        <w:pStyle w:val="11"/>
        <w:spacing w:line="324" w:lineRule="auto"/>
        <w:ind w:right="5105"/>
      </w:pPr>
      <w:r>
        <w:rPr>
          <w:spacing w:val="-1"/>
        </w:rPr>
        <w:t>ご亲切にどうもありがとうございました。</w:t>
      </w:r>
      <w:r>
        <w:t>多谢您的好意。</w:t>
      </w:r>
    </w:p>
    <w:p w14:paraId="00BFF62D">
      <w:pPr>
        <w:pStyle w:val="11"/>
        <w:spacing w:before="6"/>
        <w:ind w:left="0"/>
        <w:rPr>
          <w:sz w:val="24"/>
        </w:rPr>
      </w:pPr>
    </w:p>
    <w:p w14:paraId="091C11A6">
      <w:pPr>
        <w:pStyle w:val="11"/>
        <w:spacing w:line="324" w:lineRule="auto"/>
        <w:ind w:right="6005"/>
      </w:pPr>
      <w:r>
        <w:rPr>
          <w:spacing w:val="-1"/>
        </w:rPr>
        <w:t>毎度ありがとうございました。</w:t>
      </w:r>
      <w:r>
        <w:t>承蒙光顾，非常感谢。</w:t>
      </w:r>
    </w:p>
    <w:p w14:paraId="4B091F1A">
      <w:pPr>
        <w:pStyle w:val="11"/>
        <w:spacing w:before="6"/>
        <w:ind w:left="0"/>
        <w:rPr>
          <w:sz w:val="24"/>
        </w:rPr>
      </w:pPr>
    </w:p>
    <w:p w14:paraId="2A1CC126">
      <w:pPr>
        <w:pStyle w:val="11"/>
        <w:spacing w:line="324" w:lineRule="auto"/>
        <w:ind w:right="6725"/>
      </w:pPr>
      <w:r>
        <w:rPr>
          <w:spacing w:val="-1"/>
        </w:rPr>
        <w:t>お休(やす)みなさい。</w:t>
      </w:r>
      <w:r>
        <w:t>晚安。</w:t>
      </w:r>
    </w:p>
    <w:p w14:paraId="19130DE7">
      <w:pPr>
        <w:pStyle w:val="11"/>
        <w:spacing w:before="6"/>
        <w:ind w:left="0"/>
        <w:rPr>
          <w:sz w:val="24"/>
        </w:rPr>
      </w:pPr>
    </w:p>
    <w:p w14:paraId="00823174">
      <w:pPr>
        <w:pStyle w:val="11"/>
      </w:pPr>
      <w:r>
        <w:rPr>
          <w:spacing w:val="-1"/>
        </w:rPr>
        <w:t>お元気(げんき)ですか。</w:t>
      </w:r>
    </w:p>
    <w:p w14:paraId="7352A2CA">
      <w:pPr>
        <w:pStyle w:val="11"/>
        <w:spacing w:before="81"/>
      </w:pPr>
      <w:r>
        <w:t>您还好吧，相当于英语的“How</w:t>
      </w:r>
      <w:r>
        <w:rPr>
          <w:spacing w:val="-3"/>
        </w:rPr>
        <w:t xml:space="preserve"> </w:t>
      </w:r>
      <w:r>
        <w:t>are</w:t>
      </w:r>
      <w:r>
        <w:rPr>
          <w:spacing w:val="-2"/>
        </w:rPr>
        <w:t xml:space="preserve"> </w:t>
      </w:r>
      <w:r>
        <w:t>you”，一种打招呼的方式。</w:t>
      </w:r>
    </w:p>
    <w:p w14:paraId="004C6192">
      <w:pPr>
        <w:pStyle w:val="11"/>
        <w:ind w:left="0"/>
      </w:pPr>
    </w:p>
    <w:p w14:paraId="3451396F">
      <w:pPr>
        <w:pStyle w:val="11"/>
        <w:spacing w:before="9"/>
        <w:ind w:left="0"/>
        <w:rPr>
          <w:sz w:val="12"/>
        </w:rPr>
      </w:pPr>
    </w:p>
    <w:p w14:paraId="10A680D5">
      <w:pPr>
        <w:pStyle w:val="11"/>
        <w:spacing w:line="324" w:lineRule="auto"/>
        <w:ind w:right="7265"/>
      </w:pPr>
      <w:r>
        <w:rPr>
          <w:spacing w:val="-1"/>
        </w:rPr>
        <w:t>いくらですか。</w:t>
      </w:r>
      <w:r>
        <w:t>多少钱？</w:t>
      </w:r>
    </w:p>
    <w:p w14:paraId="5E8E9B71">
      <w:pPr>
        <w:pStyle w:val="11"/>
        <w:spacing w:before="6"/>
        <w:ind w:left="0"/>
        <w:rPr>
          <w:sz w:val="24"/>
        </w:rPr>
      </w:pPr>
    </w:p>
    <w:p w14:paraId="5708C6D5">
      <w:pPr>
        <w:pStyle w:val="11"/>
      </w:pPr>
      <w:r>
        <w:t>すみません。</w:t>
      </w:r>
    </w:p>
    <w:p w14:paraId="4DC8FE0B">
      <w:pPr>
        <w:pStyle w:val="11"/>
        <w:spacing w:before="81"/>
      </w:pPr>
      <w:r>
        <w:t>不好意思，麻烦你…。相当于英语的“Excuse</w:t>
      </w:r>
      <w:r>
        <w:rPr>
          <w:spacing w:val="-5"/>
        </w:rPr>
        <w:t xml:space="preserve"> </w:t>
      </w:r>
      <w:r>
        <w:t>me”。用于向别人开口时。</w:t>
      </w:r>
    </w:p>
    <w:p w14:paraId="0CE23361">
      <w:pPr>
        <w:pStyle w:val="11"/>
        <w:ind w:left="0"/>
      </w:pPr>
    </w:p>
    <w:p w14:paraId="027F4028">
      <w:pPr>
        <w:pStyle w:val="11"/>
        <w:spacing w:before="9"/>
        <w:ind w:left="0"/>
        <w:rPr>
          <w:sz w:val="12"/>
        </w:rPr>
      </w:pPr>
    </w:p>
    <w:p w14:paraId="6E174AE5">
      <w:pPr>
        <w:pStyle w:val="11"/>
        <w:spacing w:line="324" w:lineRule="auto"/>
        <w:ind w:right="7265"/>
      </w:pPr>
      <w:r>
        <w:rPr>
          <w:spacing w:val="-1"/>
        </w:rPr>
        <w:t>ごめんなさい。</w:t>
      </w:r>
      <w:r>
        <w:t>对不起。</w:t>
      </w:r>
    </w:p>
    <w:p w14:paraId="33D76E29">
      <w:pPr>
        <w:pStyle w:val="11"/>
        <w:ind w:left="0"/>
      </w:pPr>
    </w:p>
    <w:p w14:paraId="62601C35">
      <w:pPr>
        <w:pStyle w:val="11"/>
        <w:ind w:left="0"/>
      </w:pPr>
    </w:p>
    <w:p w14:paraId="25272853">
      <w:pPr>
        <w:pStyle w:val="11"/>
        <w:spacing w:before="10"/>
        <w:ind w:left="0"/>
        <w:rPr>
          <w:sz w:val="12"/>
        </w:rPr>
      </w:pPr>
    </w:p>
    <w:p w14:paraId="17D241B1">
      <w:pPr>
        <w:pStyle w:val="11"/>
        <w:spacing w:before="1" w:line="324" w:lineRule="auto"/>
        <w:ind w:right="6725"/>
      </w:pPr>
      <w:r>
        <w:rPr>
          <w:spacing w:val="-1"/>
        </w:rPr>
        <w:t>どういうことですか。</w:t>
      </w:r>
      <w:r>
        <w:t>什么意思呢？</w:t>
      </w:r>
    </w:p>
    <w:p w14:paraId="019971F3">
      <w:pPr>
        <w:pStyle w:val="11"/>
        <w:spacing w:before="5"/>
        <w:ind w:left="0"/>
        <w:rPr>
          <w:sz w:val="24"/>
        </w:rPr>
      </w:pPr>
    </w:p>
    <w:p w14:paraId="264F9301">
      <w:pPr>
        <w:pStyle w:val="11"/>
        <w:spacing w:line="324" w:lineRule="auto"/>
        <w:ind w:right="3665"/>
      </w:pPr>
      <w:r>
        <w:rPr>
          <w:spacing w:val="-1"/>
        </w:rPr>
        <w:t>山田さんは中国语(ちゅうごくご)が上手(じょうず)ですね。</w:t>
      </w:r>
      <w:r>
        <w:t>山田的中国话说的真好。</w:t>
      </w:r>
    </w:p>
    <w:p w14:paraId="67E771C3">
      <w:pPr>
        <w:pStyle w:val="11"/>
        <w:spacing w:before="6"/>
        <w:ind w:left="0"/>
        <w:rPr>
          <w:sz w:val="24"/>
        </w:rPr>
      </w:pPr>
    </w:p>
    <w:p w14:paraId="37587D1F">
      <w:pPr>
        <w:pStyle w:val="11"/>
      </w:pPr>
      <w:r>
        <w:t>まだまだです。</w:t>
      </w:r>
    </w:p>
    <w:p w14:paraId="2146BD2F">
      <w:pPr>
        <w:pStyle w:val="11"/>
        <w:spacing w:before="82"/>
      </w:pPr>
      <w:r>
        <w:t>没什么。没什么。（自谦）</w:t>
      </w:r>
    </w:p>
    <w:p w14:paraId="388E53D3">
      <w:pPr>
        <w:pStyle w:val="11"/>
        <w:ind w:left="0"/>
      </w:pPr>
    </w:p>
    <w:p w14:paraId="72AEB2D1">
      <w:pPr>
        <w:pStyle w:val="11"/>
        <w:spacing w:before="8"/>
        <w:ind w:left="0"/>
        <w:rPr>
          <w:sz w:val="12"/>
        </w:rPr>
      </w:pPr>
    </w:p>
    <w:p w14:paraId="48CEC4C2">
      <w:pPr>
        <w:pStyle w:val="11"/>
        <w:spacing w:before="1" w:line="324" w:lineRule="auto"/>
        <w:ind w:right="6905"/>
      </w:pPr>
      <w:r>
        <w:rPr>
          <w:spacing w:val="-1"/>
        </w:rPr>
        <w:t>どうしたんですか。</w:t>
      </w:r>
      <w:r>
        <w:t>发生了什么事啊。</w:t>
      </w:r>
    </w:p>
    <w:p w14:paraId="71EC7AAB">
      <w:pPr>
        <w:pStyle w:val="11"/>
        <w:spacing w:before="5"/>
        <w:ind w:left="0"/>
        <w:rPr>
          <w:sz w:val="24"/>
        </w:rPr>
      </w:pPr>
    </w:p>
    <w:p w14:paraId="0310B25B">
      <w:pPr>
        <w:pStyle w:val="11"/>
        <w:spacing w:line="324" w:lineRule="auto"/>
        <w:ind w:right="7265"/>
      </w:pPr>
      <w:r>
        <w:rPr>
          <w:spacing w:val="-1"/>
        </w:rPr>
        <w:t>なんでもない。</w:t>
      </w:r>
      <w:r>
        <w:t>没什么事。</w:t>
      </w:r>
    </w:p>
    <w:p w14:paraId="2BB297AD">
      <w:pPr>
        <w:pStyle w:val="11"/>
        <w:spacing w:before="6"/>
        <w:ind w:left="0"/>
        <w:rPr>
          <w:sz w:val="24"/>
        </w:rPr>
      </w:pPr>
    </w:p>
    <w:p w14:paraId="3D5882DB">
      <w:pPr>
        <w:pStyle w:val="11"/>
        <w:spacing w:line="324" w:lineRule="auto"/>
        <w:ind w:right="6365"/>
      </w:pPr>
      <w:r>
        <w:rPr>
          <w:spacing w:val="-1"/>
        </w:rPr>
        <w:t>ちょっと待ってください。</w:t>
      </w:r>
      <w:r>
        <w:t>请稍等一下。</w:t>
      </w:r>
    </w:p>
    <w:p w14:paraId="1624F4E5">
      <w:pPr>
        <w:pStyle w:val="11"/>
        <w:spacing w:before="6"/>
        <w:ind w:left="0"/>
        <w:rPr>
          <w:sz w:val="24"/>
        </w:rPr>
      </w:pPr>
    </w:p>
    <w:p w14:paraId="736679C5">
      <w:pPr>
        <w:pStyle w:val="11"/>
      </w:pPr>
      <w:r>
        <w:rPr>
          <w:spacing w:val="-1"/>
        </w:rPr>
        <w:t>约束(やくそく)します。</w:t>
      </w:r>
    </w:p>
    <w:p w14:paraId="6D308DB5">
      <w:pPr>
        <w:spacing w:after="0"/>
        <w:sectPr>
          <w:pgSz w:w="11910" w:h="16840"/>
          <w:pgMar w:top="1400" w:right="1580" w:bottom="280" w:left="1620" w:header="720" w:footer="720" w:gutter="0"/>
          <w:cols w:space="720" w:num="1"/>
        </w:sectPr>
      </w:pPr>
    </w:p>
    <w:p w14:paraId="1B6153AC">
      <w:pPr>
        <w:pStyle w:val="11"/>
        <w:spacing w:before="64"/>
      </w:pPr>
      <w:r>
        <w:t>就这么说定了。</w:t>
      </w:r>
    </w:p>
    <w:p w14:paraId="43B1679A">
      <w:pPr>
        <w:pStyle w:val="11"/>
        <w:ind w:left="0"/>
      </w:pPr>
    </w:p>
    <w:p w14:paraId="5D27CDB7">
      <w:pPr>
        <w:pStyle w:val="11"/>
        <w:spacing w:before="8"/>
        <w:ind w:left="0"/>
        <w:rPr>
          <w:sz w:val="12"/>
        </w:rPr>
      </w:pPr>
    </w:p>
    <w:p w14:paraId="21892486">
      <w:pPr>
        <w:pStyle w:val="11"/>
        <w:spacing w:before="1" w:line="324" w:lineRule="auto"/>
        <w:ind w:right="6905"/>
      </w:pPr>
      <w:r>
        <w:rPr>
          <w:spacing w:val="-1"/>
        </w:rPr>
        <w:t>これでいいですか。</w:t>
      </w:r>
      <w:r>
        <w:t>这样可以吗？</w:t>
      </w:r>
    </w:p>
    <w:p w14:paraId="5BD13BD4">
      <w:pPr>
        <w:pStyle w:val="11"/>
        <w:spacing w:before="5"/>
        <w:ind w:left="0"/>
        <w:rPr>
          <w:sz w:val="24"/>
        </w:rPr>
      </w:pPr>
    </w:p>
    <w:p w14:paraId="19CB1C68">
      <w:pPr>
        <w:pStyle w:val="11"/>
        <w:spacing w:line="324" w:lineRule="auto"/>
        <w:ind w:right="7265"/>
      </w:pPr>
      <w:r>
        <w:rPr>
          <w:spacing w:val="-1"/>
        </w:rPr>
        <w:t>けっこうです。</w:t>
      </w:r>
      <w:r>
        <w:t>不用了。</w:t>
      </w:r>
    </w:p>
    <w:p w14:paraId="2519284F">
      <w:pPr>
        <w:pStyle w:val="11"/>
        <w:spacing w:before="6"/>
        <w:ind w:left="0"/>
        <w:rPr>
          <w:sz w:val="24"/>
        </w:rPr>
      </w:pPr>
    </w:p>
    <w:p w14:paraId="204CB8D0">
      <w:pPr>
        <w:pStyle w:val="11"/>
        <w:spacing w:line="324" w:lineRule="auto"/>
        <w:ind w:right="7445"/>
      </w:pPr>
      <w:r>
        <w:t>どうして。</w:t>
      </w:r>
      <w:r>
        <w:rPr>
          <w:spacing w:val="1"/>
        </w:rPr>
        <w:t xml:space="preserve"> </w:t>
      </w:r>
      <w:r>
        <w:t>为什么啊？</w:t>
      </w:r>
      <w:r>
        <w:rPr>
          <w:spacing w:val="1"/>
        </w:rPr>
        <w:t xml:space="preserve"> </w:t>
      </w:r>
      <w:r>
        <w:rPr>
          <w:spacing w:val="-1"/>
        </w:rPr>
        <w:t>いただきます</w:t>
      </w:r>
    </w:p>
    <w:p w14:paraId="5D89B500">
      <w:pPr>
        <w:pStyle w:val="11"/>
        <w:spacing w:before="2"/>
      </w:pPr>
      <w:r>
        <w:t>那我开动了。（吃饭动筷子前）</w:t>
      </w:r>
    </w:p>
    <w:p w14:paraId="3B92CABF">
      <w:pPr>
        <w:pStyle w:val="11"/>
        <w:ind w:left="0"/>
      </w:pPr>
    </w:p>
    <w:p w14:paraId="6F19FC25">
      <w:pPr>
        <w:pStyle w:val="11"/>
        <w:spacing w:before="9"/>
        <w:ind w:left="0"/>
        <w:rPr>
          <w:sz w:val="12"/>
        </w:rPr>
      </w:pPr>
    </w:p>
    <w:p w14:paraId="5D05CDC8">
      <w:pPr>
        <w:pStyle w:val="11"/>
        <w:spacing w:line="324" w:lineRule="auto"/>
        <w:ind w:right="6725"/>
      </w:pPr>
      <w:r>
        <w:rPr>
          <w:spacing w:val="-1"/>
        </w:rPr>
        <w:t>ごちそうさまでした。我吃饱了。</w:t>
      </w:r>
      <w:r>
        <w:t>（吃完后）</w:t>
      </w:r>
    </w:p>
    <w:p w14:paraId="1430DD51">
      <w:pPr>
        <w:pStyle w:val="11"/>
        <w:ind w:left="0"/>
      </w:pPr>
    </w:p>
    <w:p w14:paraId="47C32188">
      <w:pPr>
        <w:pStyle w:val="11"/>
        <w:ind w:left="0"/>
      </w:pPr>
    </w:p>
    <w:p w14:paraId="21DE4CB1">
      <w:pPr>
        <w:pStyle w:val="11"/>
        <w:spacing w:before="10"/>
        <w:ind w:left="0"/>
        <w:rPr>
          <w:sz w:val="12"/>
        </w:rPr>
      </w:pPr>
    </w:p>
    <w:p w14:paraId="1CB997FE">
      <w:pPr>
        <w:pStyle w:val="11"/>
        <w:spacing w:line="324" w:lineRule="auto"/>
        <w:ind w:right="6905"/>
      </w:pPr>
      <w:r>
        <w:rPr>
          <w:spacing w:val="-1"/>
        </w:rPr>
        <w:t>どういたしまして。</w:t>
      </w:r>
      <w:r>
        <w:t>别客气。</w:t>
      </w:r>
    </w:p>
    <w:p w14:paraId="6833D556">
      <w:pPr>
        <w:pStyle w:val="11"/>
        <w:spacing w:before="6"/>
        <w:ind w:left="0"/>
        <w:rPr>
          <w:sz w:val="24"/>
        </w:rPr>
      </w:pPr>
    </w:p>
    <w:p w14:paraId="7D1E8108">
      <w:pPr>
        <w:pStyle w:val="11"/>
        <w:spacing w:line="324" w:lineRule="auto"/>
        <w:ind w:right="6545"/>
      </w:pPr>
      <w:r>
        <w:rPr>
          <w:spacing w:val="-1"/>
        </w:rPr>
        <w:t>本当(ほんとう)ですか。</w:t>
      </w:r>
      <w:r>
        <w:t>真的？</w:t>
      </w:r>
    </w:p>
    <w:p w14:paraId="193035CA">
      <w:pPr>
        <w:pStyle w:val="11"/>
        <w:spacing w:before="6"/>
        <w:ind w:left="0"/>
        <w:rPr>
          <w:sz w:val="24"/>
        </w:rPr>
      </w:pPr>
    </w:p>
    <w:p w14:paraId="306C664C">
      <w:pPr>
        <w:pStyle w:val="11"/>
      </w:pPr>
      <w:r>
        <w:t>うれしい。</w:t>
      </w:r>
    </w:p>
    <w:p w14:paraId="2E68AF67">
      <w:pPr>
        <w:pStyle w:val="11"/>
        <w:spacing w:before="81"/>
      </w:pPr>
      <w:r>
        <w:t>我好高兴。（女性用语）</w:t>
      </w:r>
    </w:p>
    <w:p w14:paraId="5AEB4711">
      <w:pPr>
        <w:pStyle w:val="11"/>
        <w:ind w:left="0"/>
      </w:pPr>
    </w:p>
    <w:p w14:paraId="088FF373">
      <w:pPr>
        <w:pStyle w:val="11"/>
        <w:spacing w:before="9"/>
        <w:ind w:left="0"/>
        <w:rPr>
          <w:sz w:val="12"/>
        </w:rPr>
      </w:pPr>
    </w:p>
    <w:p w14:paraId="0AF462A4">
      <w:pPr>
        <w:pStyle w:val="11"/>
      </w:pPr>
      <w:r>
        <w:t>よし。いくぞ。</w:t>
      </w:r>
    </w:p>
    <w:p w14:paraId="670848C2">
      <w:pPr>
        <w:pStyle w:val="11"/>
        <w:spacing w:before="82"/>
      </w:pPr>
      <w:r>
        <w:t>好！出发（行动）</w:t>
      </w:r>
      <w:r>
        <w:rPr>
          <w:spacing w:val="-1"/>
        </w:rPr>
        <w:t xml:space="preserve">。 </w:t>
      </w:r>
      <w:r>
        <w:t>（男性用语）</w:t>
      </w:r>
    </w:p>
    <w:p w14:paraId="75E9C24B">
      <w:pPr>
        <w:pStyle w:val="11"/>
        <w:ind w:left="0"/>
      </w:pPr>
    </w:p>
    <w:p w14:paraId="5A6992AA">
      <w:pPr>
        <w:pStyle w:val="11"/>
        <w:spacing w:before="9"/>
        <w:ind w:left="0"/>
        <w:rPr>
          <w:sz w:val="12"/>
        </w:rPr>
      </w:pPr>
    </w:p>
    <w:p w14:paraId="088F23C1">
      <w:pPr>
        <w:pStyle w:val="11"/>
      </w:pPr>
      <w:r>
        <w:t>いってきます。</w:t>
      </w:r>
    </w:p>
    <w:p w14:paraId="000D2693">
      <w:pPr>
        <w:pStyle w:val="11"/>
        <w:spacing w:before="81"/>
      </w:pPr>
      <w:r>
        <w:t>我走了。（离开某地对别人说的话）</w:t>
      </w:r>
    </w:p>
    <w:p w14:paraId="4F29AA92">
      <w:pPr>
        <w:pStyle w:val="11"/>
        <w:ind w:left="0"/>
      </w:pPr>
    </w:p>
    <w:p w14:paraId="7FEE2BF6">
      <w:pPr>
        <w:pStyle w:val="11"/>
        <w:spacing w:before="9"/>
        <w:ind w:left="0"/>
        <w:rPr>
          <w:sz w:val="12"/>
        </w:rPr>
      </w:pPr>
    </w:p>
    <w:p w14:paraId="70EE4817">
      <w:pPr>
        <w:pStyle w:val="11"/>
      </w:pPr>
      <w:r>
        <w:t>いってらしゃい。</w:t>
      </w:r>
    </w:p>
    <w:p w14:paraId="629B4053">
      <w:pPr>
        <w:pStyle w:val="11"/>
        <w:spacing w:before="82"/>
      </w:pPr>
      <w:r>
        <w:t>您好走。（对要离开的人说的话）</w:t>
      </w:r>
    </w:p>
    <w:p w14:paraId="708BF51E">
      <w:pPr>
        <w:pStyle w:val="11"/>
        <w:ind w:left="0"/>
      </w:pPr>
    </w:p>
    <w:p w14:paraId="660A8798">
      <w:pPr>
        <w:pStyle w:val="11"/>
        <w:spacing w:before="8"/>
        <w:ind w:left="0"/>
        <w:rPr>
          <w:sz w:val="12"/>
        </w:rPr>
      </w:pPr>
    </w:p>
    <w:p w14:paraId="462EEC3B">
      <w:pPr>
        <w:pStyle w:val="11"/>
        <w:spacing w:before="1" w:line="324" w:lineRule="auto"/>
        <w:ind w:right="7085"/>
      </w:pPr>
      <w:r>
        <w:rPr>
          <w:spacing w:val="-1"/>
        </w:rPr>
        <w:t>いらしゃいませ。</w:t>
      </w:r>
      <w:r>
        <w:t>欢迎光临。</w:t>
      </w:r>
    </w:p>
    <w:p w14:paraId="06B591F2">
      <w:pPr>
        <w:pStyle w:val="11"/>
        <w:spacing w:before="5"/>
        <w:ind w:left="0"/>
        <w:rPr>
          <w:sz w:val="24"/>
        </w:rPr>
      </w:pPr>
    </w:p>
    <w:p w14:paraId="467E4842">
      <w:pPr>
        <w:pStyle w:val="11"/>
        <w:spacing w:line="324" w:lineRule="auto"/>
        <w:ind w:right="5555"/>
      </w:pPr>
      <w:r>
        <w:rPr>
          <w:spacing w:val="-2"/>
        </w:rPr>
        <w:t>また、どうぞお越(こ) しください。</w:t>
      </w:r>
      <w:r>
        <w:t>欢迎下次光临。</w:t>
      </w:r>
    </w:p>
    <w:p w14:paraId="2086F7B9">
      <w:pPr>
        <w:pStyle w:val="11"/>
        <w:spacing w:before="6"/>
        <w:ind w:left="0"/>
        <w:rPr>
          <w:sz w:val="24"/>
        </w:rPr>
      </w:pPr>
    </w:p>
    <w:p w14:paraId="0852D2EE">
      <w:pPr>
        <w:pStyle w:val="11"/>
      </w:pPr>
      <w:r>
        <w:t>では、また。</w:t>
      </w:r>
    </w:p>
    <w:p w14:paraId="2343AD1D">
      <w:pPr>
        <w:pStyle w:val="11"/>
        <w:spacing w:before="82"/>
      </w:pPr>
      <w:r>
        <w:t>再见（比较通用的用法）</w:t>
      </w:r>
    </w:p>
    <w:p w14:paraId="41373C09">
      <w:pPr>
        <w:spacing w:after="0"/>
        <w:sectPr>
          <w:pgSz w:w="11910" w:h="16840"/>
          <w:pgMar w:top="1400" w:right="1580" w:bottom="280" w:left="1620" w:header="720" w:footer="720" w:gutter="0"/>
          <w:cols w:space="720" w:num="1"/>
        </w:sectPr>
      </w:pPr>
    </w:p>
    <w:p w14:paraId="562CA972">
      <w:pPr>
        <w:pStyle w:val="11"/>
        <w:spacing w:before="64" w:line="324" w:lineRule="auto"/>
        <w:ind w:right="6635"/>
      </w:pPr>
      <w:r>
        <w:rPr>
          <w:spacing w:val="-3"/>
        </w:rPr>
        <w:t>信(しん) じられない。</w:t>
      </w:r>
      <w:r>
        <w:t>真令人难以相信。</w:t>
      </w:r>
    </w:p>
    <w:p w14:paraId="19932355">
      <w:pPr>
        <w:pStyle w:val="11"/>
        <w:spacing w:before="5"/>
        <w:ind w:left="0"/>
        <w:rPr>
          <w:sz w:val="24"/>
        </w:rPr>
      </w:pPr>
    </w:p>
    <w:p w14:paraId="3C79C969">
      <w:pPr>
        <w:pStyle w:val="11"/>
      </w:pPr>
      <w:r>
        <w:t>どうも。</w:t>
      </w:r>
    </w:p>
    <w:p w14:paraId="7CCEADC9">
      <w:pPr>
        <w:pStyle w:val="11"/>
        <w:spacing w:before="82"/>
      </w:pPr>
      <w:r>
        <w:t>该词意思模糊。有多谢、不好意思、对不起等多种意思，可以说是个万能词。</w:t>
      </w:r>
    </w:p>
    <w:p w14:paraId="073EE14F">
      <w:pPr>
        <w:pStyle w:val="11"/>
        <w:ind w:left="0"/>
      </w:pPr>
    </w:p>
    <w:p w14:paraId="7D9F2D98">
      <w:pPr>
        <w:pStyle w:val="11"/>
        <w:spacing w:before="8"/>
        <w:ind w:left="0"/>
        <w:rPr>
          <w:sz w:val="12"/>
        </w:rPr>
      </w:pPr>
    </w:p>
    <w:p w14:paraId="074331B6">
      <w:pPr>
        <w:pStyle w:val="11"/>
        <w:spacing w:before="1"/>
      </w:pPr>
      <w:r>
        <w:t>あ、そうだ。</w:t>
      </w:r>
    </w:p>
    <w:p w14:paraId="468FACEC">
      <w:pPr>
        <w:pStyle w:val="11"/>
        <w:spacing w:before="81"/>
      </w:pPr>
      <w:r>
        <w:t>啊，对了。表示突然想起另一个话题或事情。（男性用语居多）</w:t>
      </w:r>
    </w:p>
    <w:p w14:paraId="361850A3">
      <w:pPr>
        <w:pStyle w:val="11"/>
        <w:ind w:left="0"/>
      </w:pPr>
    </w:p>
    <w:p w14:paraId="222D5FA6">
      <w:pPr>
        <w:pStyle w:val="11"/>
        <w:spacing w:before="9"/>
        <w:ind w:left="0"/>
        <w:rPr>
          <w:sz w:val="12"/>
        </w:rPr>
      </w:pPr>
    </w:p>
    <w:p w14:paraId="3D604354">
      <w:pPr>
        <w:pStyle w:val="11"/>
      </w:pPr>
      <w:r>
        <w:t>えへ？</w:t>
      </w:r>
    </w:p>
    <w:p w14:paraId="09F242CB">
      <w:pPr>
        <w:pStyle w:val="11"/>
        <w:spacing w:before="81"/>
      </w:pPr>
      <w:r>
        <w:t>表示轻微惊讶的感叹语。</w:t>
      </w:r>
    </w:p>
    <w:p w14:paraId="1D50461E">
      <w:pPr>
        <w:pStyle w:val="11"/>
        <w:ind w:left="0"/>
      </w:pPr>
    </w:p>
    <w:p w14:paraId="28730C14">
      <w:pPr>
        <w:pStyle w:val="11"/>
        <w:spacing w:before="9"/>
        <w:ind w:left="0"/>
        <w:rPr>
          <w:sz w:val="12"/>
        </w:rPr>
      </w:pPr>
    </w:p>
    <w:p w14:paraId="450DF9D9">
      <w:pPr>
        <w:pStyle w:val="11"/>
      </w:pPr>
      <w:r>
        <w:t>うん、いいわよ。</w:t>
      </w:r>
    </w:p>
    <w:p w14:paraId="3CE81571">
      <w:pPr>
        <w:pStyle w:val="11"/>
        <w:spacing w:before="82"/>
      </w:pPr>
      <w:r>
        <w:t>恩，好的。（女性用语，心跳回忆中藤崎答应约会邀请时说的：））</w:t>
      </w:r>
    </w:p>
    <w:p w14:paraId="00349C8D">
      <w:pPr>
        <w:pStyle w:val="11"/>
        <w:ind w:left="0"/>
      </w:pPr>
    </w:p>
    <w:p w14:paraId="066EDC5F">
      <w:pPr>
        <w:pStyle w:val="11"/>
        <w:spacing w:before="9"/>
        <w:ind w:left="0"/>
        <w:rPr>
          <w:sz w:val="12"/>
        </w:rPr>
      </w:pPr>
    </w:p>
    <w:p w14:paraId="02D0B4C8">
      <w:pPr>
        <w:pStyle w:val="11"/>
      </w:pPr>
      <w:r>
        <w:t>ううん、そうじゃない。</w:t>
      </w:r>
    </w:p>
    <w:p w14:paraId="0FA5A8B9">
      <w:pPr>
        <w:pStyle w:val="11"/>
        <w:spacing w:before="81" w:line="324" w:lineRule="auto"/>
        <w:ind w:right="6005"/>
      </w:pPr>
      <w:r>
        <w:rPr>
          <w:spacing w:val="-1"/>
        </w:rPr>
        <w:t>不，不是那样的。</w:t>
      </w:r>
      <w:r>
        <w:t>（女性用语）</w:t>
      </w:r>
      <w:r>
        <w:rPr>
          <w:spacing w:val="-87"/>
        </w:rPr>
        <w:t xml:space="preserve"> </w:t>
      </w:r>
      <w:r>
        <w:t>がんばってください。</w:t>
      </w:r>
    </w:p>
    <w:p w14:paraId="0A299DD6">
      <w:pPr>
        <w:pStyle w:val="11"/>
        <w:spacing w:before="1"/>
      </w:pPr>
      <w:r>
        <w:t>请加油。（日本人临别时多用此语）</w:t>
      </w:r>
    </w:p>
    <w:p w14:paraId="14B031BC">
      <w:pPr>
        <w:pStyle w:val="11"/>
        <w:ind w:left="0"/>
      </w:pPr>
    </w:p>
    <w:p w14:paraId="4521539A">
      <w:pPr>
        <w:pStyle w:val="11"/>
        <w:spacing w:before="9"/>
        <w:ind w:left="0"/>
        <w:rPr>
          <w:sz w:val="12"/>
        </w:rPr>
      </w:pPr>
    </w:p>
    <w:p w14:paraId="4CD4B6EA">
      <w:pPr>
        <w:pStyle w:val="11"/>
        <w:spacing w:before="1" w:line="324" w:lineRule="auto"/>
        <w:ind w:right="7265"/>
      </w:pPr>
      <w:r>
        <w:rPr>
          <w:spacing w:val="-1"/>
        </w:rPr>
        <w:t>がんばります。</w:t>
      </w:r>
      <w:r>
        <w:t>我会加油的。</w:t>
      </w:r>
    </w:p>
    <w:p w14:paraId="59E25F0D">
      <w:pPr>
        <w:pStyle w:val="11"/>
        <w:spacing w:before="5"/>
        <w:ind w:left="0"/>
        <w:rPr>
          <w:sz w:val="24"/>
        </w:rPr>
      </w:pPr>
    </w:p>
    <w:p w14:paraId="142F5A96">
      <w:pPr>
        <w:pStyle w:val="11"/>
      </w:pPr>
      <w:r>
        <w:rPr>
          <w:spacing w:val="-1"/>
        </w:rPr>
        <w:t>ご苦労(くろう) さま。</w:t>
      </w:r>
    </w:p>
    <w:p w14:paraId="1567A51F">
      <w:pPr>
        <w:pStyle w:val="11"/>
        <w:spacing w:before="82" w:line="324" w:lineRule="auto"/>
        <w:ind w:right="6185"/>
      </w:pPr>
      <w:r>
        <w:rPr>
          <w:spacing w:val="-1"/>
        </w:rPr>
        <w:t>辛苦了。</w:t>
      </w:r>
      <w:r>
        <w:t>（用于上级对下级）</w:t>
      </w:r>
      <w:r>
        <w:rPr>
          <w:spacing w:val="-87"/>
        </w:rPr>
        <w:t xml:space="preserve"> </w:t>
      </w:r>
      <w:r>
        <w:t>お疲(つか)れさま。</w:t>
      </w:r>
    </w:p>
    <w:p w14:paraId="2A34ECF9">
      <w:pPr>
        <w:pStyle w:val="11"/>
        <w:spacing w:before="1"/>
      </w:pPr>
      <w:r>
        <w:t>辛苦了。（用于下级对上级和平级间）</w:t>
      </w:r>
    </w:p>
    <w:p w14:paraId="53C5460A">
      <w:pPr>
        <w:pStyle w:val="11"/>
        <w:ind w:left="0"/>
      </w:pPr>
    </w:p>
    <w:p w14:paraId="4995370A">
      <w:pPr>
        <w:pStyle w:val="11"/>
        <w:spacing w:before="9"/>
        <w:ind w:left="0"/>
        <w:rPr>
          <w:sz w:val="12"/>
        </w:rPr>
      </w:pPr>
    </w:p>
    <w:p w14:paraId="037C69EA">
      <w:pPr>
        <w:pStyle w:val="11"/>
        <w:spacing w:line="324" w:lineRule="auto"/>
        <w:ind w:right="6095"/>
      </w:pPr>
      <w:r>
        <w:rPr>
          <w:spacing w:val="-2"/>
        </w:rPr>
        <w:t>どうぞ远虑(えんりょ) なく。</w:t>
      </w:r>
      <w:r>
        <w:t>请别客气。</w:t>
      </w:r>
    </w:p>
    <w:p w14:paraId="166B2D1F">
      <w:pPr>
        <w:pStyle w:val="11"/>
        <w:spacing w:before="6"/>
        <w:ind w:left="0"/>
        <w:rPr>
          <w:sz w:val="24"/>
        </w:rPr>
      </w:pPr>
    </w:p>
    <w:p w14:paraId="716E2887">
      <w:pPr>
        <w:pStyle w:val="11"/>
      </w:pPr>
      <w:r>
        <w:t>きれい。</w:t>
      </w:r>
    </w:p>
    <w:p w14:paraId="7D6EAEBF">
      <w:pPr>
        <w:pStyle w:val="11"/>
        <w:spacing w:before="81"/>
      </w:pPr>
      <w:r>
        <w:t>好漂亮啊。（可用于建筑，装饰品，首饰，画，女性的相貌等等，范围很广）</w:t>
      </w:r>
    </w:p>
    <w:p w14:paraId="2EDB8730">
      <w:pPr>
        <w:pStyle w:val="11"/>
        <w:ind w:left="0"/>
      </w:pPr>
    </w:p>
    <w:p w14:paraId="4EF82618">
      <w:pPr>
        <w:pStyle w:val="11"/>
        <w:spacing w:before="9"/>
        <w:ind w:left="0"/>
        <w:rPr>
          <w:sz w:val="12"/>
        </w:rPr>
      </w:pPr>
    </w:p>
    <w:p w14:paraId="6A927D52">
      <w:pPr>
        <w:pStyle w:val="11"/>
        <w:spacing w:line="324" w:lineRule="auto"/>
        <w:ind w:right="5645"/>
      </w:pPr>
      <w:r>
        <w:rPr>
          <w:spacing w:val="-1"/>
        </w:rPr>
        <w:t>いよいよぼくの本番(ほんばん)だ。总算到我正式出场了。</w:t>
      </w:r>
      <w:r>
        <w:t>（男性用语）</w:t>
      </w:r>
    </w:p>
    <w:p w14:paraId="3C534934">
      <w:pPr>
        <w:pStyle w:val="11"/>
        <w:spacing w:before="6"/>
        <w:ind w:left="0"/>
        <w:rPr>
          <w:sz w:val="24"/>
        </w:rPr>
      </w:pPr>
    </w:p>
    <w:p w14:paraId="6A28E3EB">
      <w:pPr>
        <w:pStyle w:val="11"/>
      </w:pPr>
      <w:r>
        <w:rPr>
          <w:spacing w:val="-1"/>
        </w:rPr>
        <w:t>関系(かんけい) ないでしょう。</w:t>
      </w:r>
    </w:p>
    <w:p w14:paraId="620CEF37">
      <w:pPr>
        <w:pStyle w:val="11"/>
        <w:spacing w:before="81"/>
      </w:pPr>
      <w:r>
        <w:t>这和你没关系吧？（对八卦的人常用的一句话）</w:t>
      </w:r>
    </w:p>
    <w:p w14:paraId="2F1ED486">
      <w:pPr>
        <w:pStyle w:val="11"/>
        <w:ind w:left="0"/>
      </w:pPr>
    </w:p>
    <w:p w14:paraId="2EE7CB58">
      <w:pPr>
        <w:pStyle w:val="11"/>
        <w:spacing w:before="9"/>
        <w:ind w:left="0"/>
        <w:rPr>
          <w:sz w:val="12"/>
        </w:rPr>
      </w:pPr>
    </w:p>
    <w:p w14:paraId="4FAD0021">
      <w:pPr>
        <w:pStyle w:val="11"/>
        <w:spacing w:line="324" w:lineRule="auto"/>
        <w:ind w:right="4655"/>
      </w:pPr>
      <w:r>
        <w:rPr>
          <w:spacing w:val="-2"/>
        </w:rPr>
        <w:t>电话番号(でんわばんごう) を教えてください。</w:t>
      </w:r>
      <w:r>
        <w:t>请告诉我您的电话号码。</w:t>
      </w:r>
    </w:p>
    <w:p w14:paraId="35E01F26">
      <w:pPr>
        <w:pStyle w:val="11"/>
        <w:spacing w:before="6"/>
        <w:ind w:left="0"/>
        <w:rPr>
          <w:sz w:val="24"/>
        </w:rPr>
      </w:pPr>
    </w:p>
    <w:p w14:paraId="391371A0">
      <w:pPr>
        <w:pStyle w:val="11"/>
      </w:pPr>
      <w:r>
        <w:rPr>
          <w:spacing w:val="-1"/>
        </w:rPr>
        <w:t>日本语(にほんご) はむずかしいことばがはなせませんが、やさしいことばがなんとかはなせます。</w:t>
      </w:r>
    </w:p>
    <w:p w14:paraId="6C55D586">
      <w:pPr>
        <w:spacing w:after="0"/>
        <w:sectPr>
          <w:pgSz w:w="11910" w:h="16840"/>
          <w:pgMar w:top="1400" w:right="1580" w:bottom="280" w:left="1620" w:header="720" w:footer="720" w:gutter="0"/>
          <w:cols w:space="720" w:num="1"/>
        </w:sectPr>
      </w:pPr>
    </w:p>
    <w:p w14:paraId="0AFA907B">
      <w:pPr>
        <w:pStyle w:val="11"/>
        <w:spacing w:before="64"/>
      </w:pPr>
      <w:r>
        <w:t>日语难的说不上来，简单的还能对付几句。</w:t>
      </w:r>
    </w:p>
    <w:p w14:paraId="43609E75">
      <w:pPr>
        <w:pStyle w:val="11"/>
        <w:ind w:left="0"/>
      </w:pPr>
    </w:p>
    <w:p w14:paraId="571A47B8">
      <w:pPr>
        <w:pStyle w:val="11"/>
        <w:spacing w:before="8"/>
        <w:ind w:left="0"/>
        <w:rPr>
          <w:sz w:val="12"/>
        </w:rPr>
      </w:pPr>
    </w:p>
    <w:p w14:paraId="7982174F">
      <w:pPr>
        <w:pStyle w:val="11"/>
        <w:spacing w:before="1" w:line="324" w:lineRule="auto"/>
        <w:ind w:right="7625"/>
      </w:pPr>
      <w:r>
        <w:rPr>
          <w:spacing w:val="-1"/>
        </w:rPr>
        <w:t>たいへん！</w:t>
      </w:r>
      <w:r>
        <w:rPr>
          <w:spacing w:val="-87"/>
        </w:rPr>
        <w:t xml:space="preserve"> </w:t>
      </w:r>
      <w:r>
        <w:rPr>
          <w:spacing w:val="-1"/>
        </w:rPr>
        <w:t>不得了啦。</w:t>
      </w:r>
    </w:p>
    <w:p w14:paraId="090BC279">
      <w:pPr>
        <w:pStyle w:val="11"/>
        <w:spacing w:before="5"/>
        <w:ind w:left="0"/>
        <w:rPr>
          <w:sz w:val="24"/>
        </w:rPr>
      </w:pPr>
    </w:p>
    <w:p w14:paraId="265C4763">
      <w:pPr>
        <w:pStyle w:val="11"/>
      </w:pPr>
      <w:r>
        <w:t>はじめまして。</w:t>
      </w:r>
    </w:p>
    <w:p w14:paraId="12390D6A">
      <w:pPr>
        <w:pStyle w:val="11"/>
        <w:spacing w:before="82"/>
      </w:pPr>
      <w:r>
        <w:t>初次见面请多关照。</w:t>
      </w:r>
    </w:p>
    <w:p w14:paraId="2C27EBDC">
      <w:pPr>
        <w:pStyle w:val="11"/>
        <w:ind w:left="0"/>
      </w:pPr>
    </w:p>
    <w:p w14:paraId="46C4FEB2">
      <w:pPr>
        <w:pStyle w:val="11"/>
        <w:spacing w:before="8"/>
        <w:ind w:left="0"/>
        <w:rPr>
          <w:sz w:val="12"/>
        </w:rPr>
      </w:pPr>
    </w:p>
    <w:p w14:paraId="47A7A354">
      <w:pPr>
        <w:pStyle w:val="11"/>
        <w:spacing w:before="1" w:line="324" w:lineRule="auto"/>
        <w:ind w:right="6005"/>
      </w:pPr>
      <w:r>
        <w:rPr>
          <w:spacing w:val="-1"/>
        </w:rPr>
        <w:t>どうぞよろしくお願いします。</w:t>
      </w:r>
      <w:r>
        <w:t>请多关照。</w:t>
      </w:r>
    </w:p>
    <w:p w14:paraId="4385A082">
      <w:pPr>
        <w:pStyle w:val="11"/>
        <w:spacing w:before="5"/>
        <w:ind w:left="0"/>
        <w:rPr>
          <w:sz w:val="24"/>
        </w:rPr>
      </w:pPr>
    </w:p>
    <w:p w14:paraId="45AD119E">
      <w:pPr>
        <w:pStyle w:val="11"/>
      </w:pPr>
      <w:r>
        <w:t>いままでありがとうございます。</w:t>
      </w:r>
    </w:p>
    <w:p w14:paraId="03FCF046">
      <w:pPr>
        <w:pStyle w:val="11"/>
        <w:spacing w:before="82"/>
      </w:pPr>
      <w:r>
        <w:t>多谢您长久以来的关照。（要离开某地或跳槽时对身边的人说的。）</w:t>
      </w:r>
    </w:p>
    <w:p w14:paraId="4EB14359">
      <w:pPr>
        <w:pStyle w:val="11"/>
        <w:ind w:left="0"/>
      </w:pPr>
    </w:p>
    <w:p w14:paraId="56330628">
      <w:pPr>
        <w:pStyle w:val="11"/>
        <w:spacing w:before="9"/>
        <w:ind w:left="0"/>
        <w:rPr>
          <w:sz w:val="12"/>
        </w:rPr>
      </w:pPr>
    </w:p>
    <w:p w14:paraId="709121D5">
      <w:pPr>
        <w:pStyle w:val="11"/>
        <w:spacing w:line="324" w:lineRule="auto"/>
        <w:ind w:right="6545"/>
      </w:pPr>
      <w:r>
        <w:rPr>
          <w:spacing w:val="-1"/>
        </w:rPr>
        <w:t>お待たせいたしました。</w:t>
      </w:r>
      <w:r>
        <w:t>别(べつ)に。</w:t>
      </w:r>
    </w:p>
    <w:p w14:paraId="0DE52AF2">
      <w:pPr>
        <w:pStyle w:val="11"/>
        <w:spacing w:before="5"/>
        <w:ind w:left="0"/>
        <w:rPr>
          <w:sz w:val="24"/>
        </w:rPr>
      </w:pPr>
    </w:p>
    <w:p w14:paraId="3156A621">
      <w:pPr>
        <w:pStyle w:val="11"/>
        <w:spacing w:before="1" w:line="324" w:lineRule="auto"/>
        <w:ind w:right="4745"/>
      </w:pPr>
      <w:r>
        <w:rPr>
          <w:spacing w:val="-1"/>
        </w:rPr>
        <w:t>没什么。当别人问你发生了什么事时你的回答。冗谈(じょうだん) を言わないでください。</w:t>
      </w:r>
    </w:p>
    <w:p w14:paraId="22ED2010">
      <w:pPr>
        <w:pStyle w:val="11"/>
        <w:spacing w:before="5"/>
        <w:ind w:left="0"/>
        <w:rPr>
          <w:sz w:val="24"/>
        </w:rPr>
      </w:pPr>
    </w:p>
    <w:p w14:paraId="5C83D9C9">
      <w:pPr>
        <w:pStyle w:val="11"/>
        <w:spacing w:before="1"/>
      </w:pPr>
      <w:r>
        <w:t>おねがいします。</w:t>
      </w:r>
    </w:p>
    <w:p w14:paraId="569BB3E8">
      <w:pPr>
        <w:pStyle w:val="11"/>
        <w:spacing w:before="81"/>
      </w:pPr>
      <w:r>
        <w:t>拜托了。（如果是跪着时说这句话，那意思就是“求求您了”）</w:t>
      </w:r>
    </w:p>
    <w:p w14:paraId="5F6161DF">
      <w:pPr>
        <w:pStyle w:val="11"/>
        <w:ind w:left="0"/>
      </w:pPr>
    </w:p>
    <w:p w14:paraId="2337FE09">
      <w:pPr>
        <w:pStyle w:val="11"/>
        <w:ind w:left="0"/>
      </w:pPr>
    </w:p>
    <w:p w14:paraId="402B4192">
      <w:pPr>
        <w:pStyle w:val="11"/>
        <w:ind w:left="0"/>
        <w:rPr>
          <w:sz w:val="19"/>
        </w:rPr>
      </w:pPr>
    </w:p>
    <w:p w14:paraId="2813F2C9">
      <w:pPr>
        <w:pStyle w:val="11"/>
        <w:spacing w:before="1" w:line="324" w:lineRule="auto"/>
        <w:ind w:right="7085"/>
      </w:pPr>
      <w:r>
        <w:rPr>
          <w:spacing w:val="-1"/>
        </w:rPr>
        <w:t>そのとおりです。</w:t>
      </w:r>
      <w:r>
        <w:t>没错</w:t>
      </w:r>
    </w:p>
    <w:p w14:paraId="2B6D5D4E">
      <w:pPr>
        <w:pStyle w:val="11"/>
        <w:spacing w:before="5"/>
        <w:ind w:left="0"/>
        <w:rPr>
          <w:sz w:val="24"/>
        </w:rPr>
      </w:pPr>
    </w:p>
    <w:p w14:paraId="11436DAD">
      <w:pPr>
        <w:pStyle w:val="11"/>
        <w:spacing w:line="324" w:lineRule="auto"/>
        <w:ind w:right="7445"/>
      </w:pPr>
      <w:r>
        <w:t>なるほど。</w:t>
      </w:r>
      <w:r>
        <w:rPr>
          <w:spacing w:val="1"/>
        </w:rPr>
        <w:t xml:space="preserve"> </w:t>
      </w:r>
      <w:r>
        <w:rPr>
          <w:spacing w:val="-1"/>
        </w:rPr>
        <w:t>原来如此啊。</w:t>
      </w:r>
    </w:p>
    <w:p w14:paraId="20846282">
      <w:pPr>
        <w:pStyle w:val="11"/>
        <w:spacing w:before="6"/>
        <w:ind w:left="0"/>
        <w:rPr>
          <w:sz w:val="24"/>
        </w:rPr>
      </w:pPr>
    </w:p>
    <w:p w14:paraId="17087A81">
      <w:pPr>
        <w:pStyle w:val="11"/>
        <w:spacing w:line="324" w:lineRule="auto"/>
        <w:ind w:right="7265"/>
      </w:pPr>
      <w:r>
        <w:rPr>
          <w:spacing w:val="-1"/>
        </w:rPr>
        <w:t>どうすればいい我该怎么办啊？</w:t>
      </w:r>
    </w:p>
    <w:p w14:paraId="7977080E">
      <w:pPr>
        <w:pStyle w:val="11"/>
        <w:spacing w:before="6"/>
        <w:ind w:left="0"/>
        <w:rPr>
          <w:sz w:val="24"/>
        </w:rPr>
      </w:pPr>
    </w:p>
    <w:p w14:paraId="16D96F05">
      <w:pPr>
        <w:pStyle w:val="11"/>
        <w:spacing w:line="324" w:lineRule="auto"/>
        <w:ind w:right="7265"/>
      </w:pPr>
      <w:r>
        <w:rPr>
          <w:spacing w:val="-1"/>
        </w:rPr>
        <w:t>やめなさいよ。</w:t>
      </w:r>
      <w:r>
        <w:t>住手。</w:t>
      </w:r>
    </w:p>
    <w:p w14:paraId="1C7BF2F8">
      <w:pPr>
        <w:pStyle w:val="11"/>
        <w:spacing w:before="6"/>
        <w:ind w:left="0"/>
        <w:rPr>
          <w:sz w:val="24"/>
        </w:rPr>
      </w:pPr>
    </w:p>
    <w:p w14:paraId="1EBC49A4">
      <w:pPr>
        <w:pStyle w:val="11"/>
      </w:pPr>
      <w:r>
        <w:t>这样投资很危险</w:t>
      </w:r>
    </w:p>
    <w:p w14:paraId="2D49ADD2">
      <w:pPr>
        <w:pStyle w:val="11"/>
        <w:spacing w:before="81"/>
      </w:pPr>
      <w:r>
        <w:t>そのように投資をするのは危険です</w:t>
      </w:r>
    </w:p>
    <w:p w14:paraId="12AB885E">
      <w:pPr>
        <w:pStyle w:val="11"/>
        <w:ind w:left="0"/>
      </w:pPr>
    </w:p>
    <w:p w14:paraId="7C1AA12B">
      <w:pPr>
        <w:pStyle w:val="11"/>
        <w:spacing w:before="9"/>
        <w:ind w:left="0"/>
        <w:rPr>
          <w:sz w:val="12"/>
        </w:rPr>
      </w:pPr>
    </w:p>
    <w:p w14:paraId="6CAF7E67">
      <w:pPr>
        <w:pStyle w:val="11"/>
      </w:pPr>
      <w:r>
        <w:t>需要一个不危险的投资方式</w:t>
      </w:r>
    </w:p>
    <w:p w14:paraId="2954E38D">
      <w:pPr>
        <w:pStyle w:val="11"/>
        <w:spacing w:before="82"/>
      </w:pPr>
      <w:r>
        <w:t>穏便で済むような投資方法が必要ですね</w:t>
      </w:r>
    </w:p>
    <w:p w14:paraId="225B5884">
      <w:pPr>
        <w:pStyle w:val="11"/>
        <w:ind w:left="0"/>
      </w:pPr>
    </w:p>
    <w:p w14:paraId="03590127">
      <w:pPr>
        <w:pStyle w:val="11"/>
        <w:spacing w:before="8"/>
        <w:ind w:left="0"/>
        <w:rPr>
          <w:sz w:val="12"/>
        </w:rPr>
      </w:pPr>
    </w:p>
    <w:p w14:paraId="097D1FF8">
      <w:pPr>
        <w:pStyle w:val="11"/>
        <w:spacing w:before="1"/>
      </w:pPr>
      <w:r>
        <w:t>如果投资的方式很危险我不敢买进</w:t>
      </w:r>
    </w:p>
    <w:p w14:paraId="66B76D1C">
      <w:pPr>
        <w:pStyle w:val="11"/>
        <w:spacing w:before="81"/>
      </w:pPr>
      <w:r>
        <w:t>仮に投資方法がイマイチだと買い入れはできません</w:t>
      </w:r>
    </w:p>
    <w:p w14:paraId="43CD6338">
      <w:pPr>
        <w:spacing w:after="0"/>
        <w:sectPr>
          <w:pgSz w:w="11910" w:h="16840"/>
          <w:pgMar w:top="1400" w:right="1580" w:bottom="280" w:left="1620" w:header="720" w:footer="720" w:gutter="0"/>
          <w:cols w:space="720" w:num="1"/>
        </w:sectPr>
      </w:pPr>
    </w:p>
    <w:p w14:paraId="62226CED">
      <w:pPr>
        <w:pStyle w:val="11"/>
        <w:spacing w:before="5"/>
        <w:ind w:left="0"/>
        <w:rPr>
          <w:sz w:val="9"/>
        </w:rPr>
      </w:pPr>
    </w:p>
    <w:p w14:paraId="7C4C857A">
      <w:pPr>
        <w:pStyle w:val="11"/>
        <w:spacing w:before="75"/>
      </w:pPr>
      <w:r>
        <w:t>今天你们有买进吗？</w:t>
      </w:r>
    </w:p>
    <w:p w14:paraId="4DCBB682">
      <w:pPr>
        <w:pStyle w:val="11"/>
        <w:spacing w:before="82"/>
      </w:pPr>
      <w:r>
        <w:t>今日皆さんは何か買いましたか？</w:t>
      </w:r>
    </w:p>
    <w:p w14:paraId="1BD76E98">
      <w:pPr>
        <w:pStyle w:val="11"/>
        <w:ind w:left="0"/>
      </w:pPr>
    </w:p>
    <w:p w14:paraId="74BAB887">
      <w:pPr>
        <w:pStyle w:val="11"/>
        <w:spacing w:before="8"/>
        <w:ind w:left="0"/>
        <w:rPr>
          <w:sz w:val="12"/>
        </w:rPr>
      </w:pPr>
    </w:p>
    <w:p w14:paraId="2B71B012">
      <w:pPr>
        <w:pStyle w:val="11"/>
        <w:spacing w:before="1"/>
      </w:pPr>
      <w:r>
        <w:t>我还是想听听你的意见</w:t>
      </w:r>
    </w:p>
    <w:p w14:paraId="6841638B">
      <w:pPr>
        <w:pStyle w:val="11"/>
        <w:spacing w:before="81"/>
      </w:pPr>
      <w:r>
        <w:t>やはり意見をきいてみたいです</w:t>
      </w:r>
    </w:p>
    <w:p w14:paraId="794B86C9">
      <w:pPr>
        <w:pStyle w:val="11"/>
        <w:ind w:left="0"/>
      </w:pPr>
    </w:p>
    <w:p w14:paraId="17A394CB">
      <w:pPr>
        <w:pStyle w:val="11"/>
        <w:spacing w:before="9"/>
        <w:ind w:left="0"/>
        <w:rPr>
          <w:sz w:val="12"/>
        </w:rPr>
      </w:pPr>
    </w:p>
    <w:p w14:paraId="0C325499">
      <w:pPr>
        <w:pStyle w:val="11"/>
      </w:pPr>
      <w:r>
        <w:t>有什么好的建议吗？</w:t>
      </w:r>
    </w:p>
    <w:p w14:paraId="6085DB22">
      <w:pPr>
        <w:pStyle w:val="11"/>
        <w:spacing w:before="81"/>
      </w:pPr>
      <w:r>
        <w:t>なにか良いアドバイスありますか？</w:t>
      </w:r>
    </w:p>
    <w:p w14:paraId="6FCBBF7B">
      <w:pPr>
        <w:pStyle w:val="11"/>
        <w:ind w:left="0"/>
      </w:pPr>
    </w:p>
    <w:p w14:paraId="15922E1E">
      <w:pPr>
        <w:pStyle w:val="11"/>
        <w:spacing w:before="9"/>
        <w:ind w:left="0"/>
        <w:rPr>
          <w:sz w:val="12"/>
        </w:rPr>
      </w:pPr>
    </w:p>
    <w:p w14:paraId="2BB11C2B">
      <w:pPr>
        <w:pStyle w:val="11"/>
      </w:pPr>
      <w:r>
        <w:t>今天的行情还不错</w:t>
      </w:r>
    </w:p>
    <w:p w14:paraId="43E7EF1D">
      <w:pPr>
        <w:pStyle w:val="11"/>
        <w:spacing w:before="82"/>
      </w:pPr>
      <w:r>
        <w:t>今日の状況はだいぶ良いですね</w:t>
      </w:r>
    </w:p>
    <w:p w14:paraId="38CF1DAB">
      <w:pPr>
        <w:pStyle w:val="11"/>
        <w:ind w:left="0"/>
      </w:pPr>
    </w:p>
    <w:p w14:paraId="0BFE82B3">
      <w:pPr>
        <w:pStyle w:val="11"/>
        <w:spacing w:before="8"/>
        <w:ind w:left="0"/>
        <w:rPr>
          <w:sz w:val="12"/>
        </w:rPr>
      </w:pPr>
    </w:p>
    <w:p w14:paraId="585A66A8">
      <w:pPr>
        <w:pStyle w:val="11"/>
        <w:spacing w:before="1"/>
      </w:pPr>
      <w:r>
        <w:t>今天没有买，我觉得明天可能会跌</w:t>
      </w:r>
    </w:p>
    <w:p w14:paraId="6B6061AF">
      <w:pPr>
        <w:pStyle w:val="11"/>
        <w:spacing w:before="81"/>
      </w:pPr>
      <w:r>
        <w:t>ただ明日にまた上がると思ったから、今日は買ってない</w:t>
      </w:r>
    </w:p>
    <w:p w14:paraId="074DEC05">
      <w:pPr>
        <w:pStyle w:val="11"/>
        <w:ind w:left="0"/>
      </w:pPr>
    </w:p>
    <w:p w14:paraId="308D8C34">
      <w:pPr>
        <w:pStyle w:val="11"/>
        <w:spacing w:before="9"/>
        <w:ind w:left="0"/>
        <w:rPr>
          <w:sz w:val="12"/>
        </w:rPr>
      </w:pPr>
    </w:p>
    <w:p w14:paraId="4D67600A">
      <w:pPr>
        <w:pStyle w:val="11"/>
      </w:pPr>
      <w:r>
        <w:t>新能源最近的涨势不错</w:t>
      </w:r>
    </w:p>
    <w:p w14:paraId="4C073F5F">
      <w:pPr>
        <w:pStyle w:val="11"/>
        <w:spacing w:before="81"/>
      </w:pPr>
      <w:r>
        <w:t>新エネルギーの最近の伸びはいいみたいですよ</w:t>
      </w:r>
    </w:p>
    <w:p w14:paraId="3CF04ABE">
      <w:pPr>
        <w:pStyle w:val="11"/>
        <w:ind w:left="0"/>
      </w:pPr>
    </w:p>
    <w:p w14:paraId="1374AD3B">
      <w:pPr>
        <w:pStyle w:val="11"/>
        <w:spacing w:before="9"/>
        <w:ind w:left="0"/>
        <w:rPr>
          <w:sz w:val="12"/>
        </w:rPr>
      </w:pPr>
    </w:p>
    <w:p w14:paraId="7E5E56A5">
      <w:pPr>
        <w:pStyle w:val="11"/>
      </w:pPr>
      <w:r>
        <w:rPr>
          <w:spacing w:val="-9"/>
        </w:rPr>
        <w:t xml:space="preserve">今天亏了 </w:t>
      </w:r>
      <w:r>
        <w:t>50</w:t>
      </w:r>
      <w:r>
        <w:rPr>
          <w:spacing w:val="-24"/>
        </w:rPr>
        <w:t xml:space="preserve"> 万</w:t>
      </w:r>
    </w:p>
    <w:p w14:paraId="23D125BA">
      <w:pPr>
        <w:pStyle w:val="11"/>
        <w:spacing w:before="82"/>
      </w:pPr>
      <w:r>
        <w:rPr>
          <w:spacing w:val="-12"/>
        </w:rPr>
        <w:t xml:space="preserve">今日は </w:t>
      </w:r>
      <w:r>
        <w:t>50</w:t>
      </w:r>
      <w:r>
        <w:rPr>
          <w:spacing w:val="-8"/>
        </w:rPr>
        <w:t xml:space="preserve"> 万損しました</w:t>
      </w:r>
    </w:p>
    <w:p w14:paraId="3A7DF318">
      <w:pPr>
        <w:pStyle w:val="11"/>
        <w:ind w:left="0"/>
      </w:pPr>
    </w:p>
    <w:p w14:paraId="11F5FAD8">
      <w:pPr>
        <w:pStyle w:val="11"/>
        <w:spacing w:before="9"/>
        <w:ind w:left="0"/>
        <w:rPr>
          <w:sz w:val="12"/>
        </w:rPr>
      </w:pPr>
    </w:p>
    <w:p w14:paraId="11C5278E">
      <w:pPr>
        <w:pStyle w:val="11"/>
      </w:pPr>
      <w:r>
        <w:t>你还能继续进，应该是没有亏</w:t>
      </w:r>
    </w:p>
    <w:p w14:paraId="4C1EE89A">
      <w:pPr>
        <w:pStyle w:val="11"/>
        <w:spacing w:before="81" w:line="324" w:lineRule="auto"/>
        <w:ind w:right="3845"/>
      </w:pPr>
      <w:r>
        <w:rPr>
          <w:spacing w:val="-1"/>
        </w:rPr>
        <w:t>もう少しいけると思いますよ、そこまで損はしてかいかと</w:t>
      </w:r>
      <w:r>
        <w:rPr>
          <w:spacing w:val="-5"/>
        </w:rPr>
        <w:t xml:space="preserve">今天本来以为要亏 </w:t>
      </w:r>
      <w:r>
        <w:t>10</w:t>
      </w:r>
      <w:r>
        <w:rPr>
          <w:spacing w:val="-12"/>
        </w:rPr>
        <w:t xml:space="preserve"> 万，没想到赚了 </w:t>
      </w:r>
      <w:r>
        <w:t>20</w:t>
      </w:r>
      <w:r>
        <w:rPr>
          <w:spacing w:val="-23"/>
        </w:rPr>
        <w:t xml:space="preserve"> 万</w:t>
      </w:r>
    </w:p>
    <w:p w14:paraId="315ACB00">
      <w:pPr>
        <w:pStyle w:val="11"/>
        <w:spacing w:before="2"/>
      </w:pPr>
      <w:r>
        <w:rPr>
          <w:spacing w:val="-9"/>
        </w:rPr>
        <w:t xml:space="preserve">元々今日 </w:t>
      </w:r>
      <w:r>
        <w:t>10</w:t>
      </w:r>
      <w:r>
        <w:rPr>
          <w:spacing w:val="-10"/>
        </w:rPr>
        <w:t xml:space="preserve"> 万損するのかと思ったら、まさか </w:t>
      </w:r>
      <w:r>
        <w:t>20</w:t>
      </w:r>
      <w:r>
        <w:rPr>
          <w:spacing w:val="-7"/>
        </w:rPr>
        <w:t xml:space="preserve"> 万儲かるとはね</w:t>
      </w:r>
    </w:p>
    <w:p w14:paraId="71E7067E">
      <w:pPr>
        <w:pStyle w:val="11"/>
        <w:ind w:left="0"/>
      </w:pPr>
    </w:p>
    <w:p w14:paraId="24E42BE3">
      <w:pPr>
        <w:pStyle w:val="11"/>
        <w:spacing w:before="8"/>
        <w:ind w:left="0"/>
        <w:rPr>
          <w:sz w:val="12"/>
        </w:rPr>
      </w:pPr>
    </w:p>
    <w:p w14:paraId="0B3C997E">
      <w:pPr>
        <w:pStyle w:val="11"/>
        <w:spacing w:before="1"/>
      </w:pPr>
      <w:r>
        <w:t>不要买进太多</w:t>
      </w:r>
    </w:p>
    <w:p w14:paraId="3D231B23">
      <w:pPr>
        <w:pStyle w:val="11"/>
        <w:spacing w:before="81"/>
      </w:pPr>
      <w:r>
        <w:t>多く買わない方がいい</w:t>
      </w:r>
    </w:p>
    <w:p w14:paraId="15483276">
      <w:pPr>
        <w:pStyle w:val="11"/>
        <w:ind w:left="0"/>
      </w:pPr>
    </w:p>
    <w:p w14:paraId="18164E4C">
      <w:pPr>
        <w:pStyle w:val="11"/>
        <w:spacing w:before="9"/>
        <w:ind w:left="0"/>
        <w:rPr>
          <w:sz w:val="12"/>
        </w:rPr>
      </w:pPr>
    </w:p>
    <w:p w14:paraId="278FACCE">
      <w:pPr>
        <w:pStyle w:val="11"/>
      </w:pPr>
      <w:r>
        <w:t>我也不敢买进太多</w:t>
      </w:r>
    </w:p>
    <w:p w14:paraId="623A61F9">
      <w:pPr>
        <w:pStyle w:val="11"/>
        <w:spacing w:before="81"/>
      </w:pPr>
      <w:r>
        <w:t>私もそこまで多くは買えない</w:t>
      </w:r>
    </w:p>
    <w:p w14:paraId="43110F1F">
      <w:pPr>
        <w:pStyle w:val="11"/>
        <w:ind w:left="0"/>
      </w:pPr>
    </w:p>
    <w:p w14:paraId="504C9823">
      <w:pPr>
        <w:pStyle w:val="11"/>
        <w:spacing w:before="9"/>
        <w:ind w:left="0"/>
        <w:rPr>
          <w:sz w:val="12"/>
        </w:rPr>
      </w:pPr>
    </w:p>
    <w:p w14:paraId="4EB16E6B">
      <w:pPr>
        <w:pStyle w:val="11"/>
      </w:pPr>
      <w:r>
        <w:t>因为想做中长线才买</w:t>
      </w:r>
    </w:p>
    <w:p w14:paraId="232480FF">
      <w:pPr>
        <w:pStyle w:val="11"/>
        <w:spacing w:before="82"/>
      </w:pPr>
      <w:r>
        <w:t>中長期をやってみたくて、買いました</w:t>
      </w:r>
    </w:p>
    <w:p w14:paraId="7679F3C7">
      <w:pPr>
        <w:pStyle w:val="11"/>
        <w:ind w:left="0"/>
      </w:pPr>
    </w:p>
    <w:p w14:paraId="509A036A">
      <w:pPr>
        <w:pStyle w:val="11"/>
        <w:spacing w:before="8"/>
        <w:ind w:left="0"/>
        <w:rPr>
          <w:sz w:val="12"/>
        </w:rPr>
      </w:pPr>
    </w:p>
    <w:p w14:paraId="2EE5CF79">
      <w:pPr>
        <w:pStyle w:val="11"/>
        <w:spacing w:before="1"/>
      </w:pPr>
      <w:r>
        <w:t>我想卖出一部分</w:t>
      </w:r>
    </w:p>
    <w:p w14:paraId="6ADD17F9">
      <w:pPr>
        <w:pStyle w:val="11"/>
        <w:spacing w:before="81"/>
      </w:pPr>
      <w:r>
        <w:t>少しだけ売りたいです</w:t>
      </w:r>
    </w:p>
    <w:p w14:paraId="187573AB">
      <w:pPr>
        <w:pStyle w:val="11"/>
        <w:ind w:left="0"/>
      </w:pPr>
    </w:p>
    <w:p w14:paraId="249A3FE0">
      <w:pPr>
        <w:pStyle w:val="11"/>
        <w:spacing w:before="9"/>
        <w:ind w:left="0"/>
        <w:rPr>
          <w:sz w:val="12"/>
        </w:rPr>
      </w:pPr>
    </w:p>
    <w:p w14:paraId="3AE5AF43">
      <w:pPr>
        <w:pStyle w:val="11"/>
      </w:pPr>
      <w:r>
        <w:t>我想全部卖出，保留一部分</w:t>
      </w:r>
    </w:p>
    <w:p w14:paraId="0D01CD29">
      <w:pPr>
        <w:pStyle w:val="11"/>
        <w:spacing w:before="81"/>
      </w:pPr>
      <w:r>
        <w:rPr>
          <w:w w:val="95"/>
        </w:rPr>
        <w:t>1 部を残し、それ以外は全部売却かな</w:t>
      </w:r>
    </w:p>
    <w:p w14:paraId="6DCB1CDD">
      <w:pPr>
        <w:pStyle w:val="11"/>
        <w:ind w:left="0"/>
      </w:pPr>
    </w:p>
    <w:p w14:paraId="114ABF49">
      <w:pPr>
        <w:pStyle w:val="11"/>
        <w:spacing w:before="9"/>
        <w:ind w:left="0"/>
        <w:rPr>
          <w:sz w:val="12"/>
        </w:rPr>
      </w:pPr>
    </w:p>
    <w:p w14:paraId="5FF4E567">
      <w:pPr>
        <w:pStyle w:val="11"/>
      </w:pPr>
      <w:r>
        <w:t>没有耐心是要付出价值</w:t>
      </w:r>
    </w:p>
    <w:p w14:paraId="70D9A7FC">
      <w:pPr>
        <w:pStyle w:val="11"/>
        <w:spacing w:before="82"/>
      </w:pPr>
      <w:r>
        <w:t>我慢できないと、それなりの代価を支払いますよ</w:t>
      </w:r>
    </w:p>
    <w:p w14:paraId="295B9FAF">
      <w:pPr>
        <w:spacing w:after="0"/>
        <w:sectPr>
          <w:pgSz w:w="11910" w:h="16840"/>
          <w:pgMar w:top="1580" w:right="1580" w:bottom="280" w:left="1620" w:header="720" w:footer="720" w:gutter="0"/>
          <w:cols w:space="720" w:num="1"/>
        </w:sectPr>
      </w:pPr>
    </w:p>
    <w:p w14:paraId="1D85BB7D">
      <w:pPr>
        <w:pStyle w:val="11"/>
        <w:spacing w:before="5"/>
        <w:ind w:left="0"/>
        <w:rPr>
          <w:sz w:val="9"/>
        </w:rPr>
      </w:pPr>
    </w:p>
    <w:p w14:paraId="009EBDD5">
      <w:pPr>
        <w:pStyle w:val="11"/>
        <w:spacing w:before="75"/>
      </w:pPr>
      <w:r>
        <w:t>新能源这几天一直在涨</w:t>
      </w:r>
    </w:p>
    <w:p w14:paraId="11547B63">
      <w:pPr>
        <w:pStyle w:val="11"/>
        <w:spacing w:before="82"/>
      </w:pPr>
      <w:r>
        <w:t>新エネルギーは最近伸びてますね</w:t>
      </w:r>
    </w:p>
    <w:p w14:paraId="7F247738">
      <w:pPr>
        <w:pStyle w:val="11"/>
        <w:ind w:left="0"/>
      </w:pPr>
    </w:p>
    <w:p w14:paraId="3BBB4C82">
      <w:pPr>
        <w:pStyle w:val="11"/>
        <w:spacing w:before="8"/>
        <w:ind w:left="0"/>
        <w:rPr>
          <w:sz w:val="12"/>
        </w:rPr>
      </w:pPr>
    </w:p>
    <w:p w14:paraId="495A5B82">
      <w:pPr>
        <w:pStyle w:val="11"/>
        <w:spacing w:before="1"/>
      </w:pPr>
      <w:r>
        <w:t>我在分批次卖出</w:t>
      </w:r>
    </w:p>
    <w:p w14:paraId="310DB729">
      <w:pPr>
        <w:pStyle w:val="11"/>
        <w:spacing w:before="81" w:line="324" w:lineRule="auto"/>
        <w:ind w:right="6365"/>
      </w:pPr>
      <w:r>
        <w:rPr>
          <w:spacing w:val="-1"/>
        </w:rPr>
        <w:t>振り分けて売っていきます</w:t>
      </w:r>
      <w:r>
        <w:t>这是个难得的机会</w:t>
      </w:r>
    </w:p>
    <w:p w14:paraId="39A30593">
      <w:pPr>
        <w:pStyle w:val="11"/>
        <w:spacing w:before="1"/>
      </w:pPr>
      <w:r>
        <w:t>めったにないチャンス</w:t>
      </w:r>
    </w:p>
    <w:p w14:paraId="78486F19">
      <w:pPr>
        <w:pStyle w:val="11"/>
        <w:ind w:left="0"/>
      </w:pPr>
    </w:p>
    <w:p w14:paraId="4845BD27">
      <w:pPr>
        <w:pStyle w:val="11"/>
        <w:spacing w:before="9"/>
        <w:ind w:left="0"/>
        <w:rPr>
          <w:sz w:val="12"/>
        </w:rPr>
      </w:pPr>
    </w:p>
    <w:p w14:paraId="310130F5">
      <w:pPr>
        <w:pStyle w:val="11"/>
      </w:pPr>
      <w:r>
        <w:t>赶紧买，晚了就买不到了</w:t>
      </w:r>
    </w:p>
    <w:p w14:paraId="6E511847">
      <w:pPr>
        <w:pStyle w:val="11"/>
        <w:spacing w:before="82"/>
      </w:pPr>
      <w:r>
        <w:t>急いで買わねば、遅くなったら買えない</w:t>
      </w:r>
    </w:p>
    <w:p w14:paraId="36FD23BC">
      <w:pPr>
        <w:pStyle w:val="11"/>
        <w:ind w:left="0"/>
      </w:pPr>
    </w:p>
    <w:p w14:paraId="5EBD0273">
      <w:pPr>
        <w:pStyle w:val="11"/>
        <w:spacing w:before="8"/>
        <w:ind w:left="0"/>
        <w:rPr>
          <w:sz w:val="12"/>
        </w:rPr>
      </w:pPr>
    </w:p>
    <w:p w14:paraId="0D87ADE9">
      <w:pPr>
        <w:pStyle w:val="11"/>
        <w:spacing w:before="1"/>
      </w:pPr>
      <w:r>
        <w:t>还好我买的快</w:t>
      </w:r>
    </w:p>
    <w:p w14:paraId="625693B4">
      <w:pPr>
        <w:pStyle w:val="11"/>
        <w:spacing w:before="81"/>
      </w:pPr>
      <w:r>
        <w:t>早めに買ってよかった</w:t>
      </w:r>
    </w:p>
    <w:p w14:paraId="37B44B13">
      <w:pPr>
        <w:pStyle w:val="11"/>
        <w:ind w:left="0"/>
      </w:pPr>
    </w:p>
    <w:p w14:paraId="2DA543D2">
      <w:pPr>
        <w:pStyle w:val="11"/>
        <w:spacing w:before="9"/>
        <w:ind w:left="0"/>
        <w:rPr>
          <w:sz w:val="12"/>
        </w:rPr>
      </w:pPr>
    </w:p>
    <w:p w14:paraId="49F45906">
      <w:pPr>
        <w:pStyle w:val="11"/>
      </w:pPr>
      <w:r>
        <w:t>赶紧卖出</w:t>
      </w:r>
    </w:p>
    <w:p w14:paraId="021A80A5">
      <w:pPr>
        <w:pStyle w:val="11"/>
        <w:spacing w:before="81"/>
      </w:pPr>
      <w:r>
        <w:t>急いで売らなければ</w:t>
      </w:r>
    </w:p>
    <w:p w14:paraId="084F3983">
      <w:pPr>
        <w:pStyle w:val="11"/>
        <w:ind w:left="0"/>
      </w:pPr>
    </w:p>
    <w:p w14:paraId="5A19232E">
      <w:pPr>
        <w:pStyle w:val="11"/>
        <w:spacing w:before="9"/>
        <w:ind w:left="0"/>
        <w:rPr>
          <w:sz w:val="12"/>
        </w:rPr>
      </w:pPr>
    </w:p>
    <w:p w14:paraId="03631412">
      <w:pPr>
        <w:pStyle w:val="11"/>
      </w:pPr>
      <w:r>
        <w:t>还好我赶紧卖了</w:t>
      </w:r>
    </w:p>
    <w:p w14:paraId="35388F8A">
      <w:pPr>
        <w:pStyle w:val="11"/>
        <w:spacing w:before="82"/>
      </w:pPr>
      <w:r>
        <w:t>急いで売って良かった</w:t>
      </w:r>
    </w:p>
    <w:p w14:paraId="15FD787F">
      <w:pPr>
        <w:pStyle w:val="11"/>
        <w:ind w:left="0"/>
      </w:pPr>
    </w:p>
    <w:p w14:paraId="4DBF7D35">
      <w:pPr>
        <w:pStyle w:val="11"/>
        <w:spacing w:before="9"/>
        <w:ind w:left="0"/>
        <w:rPr>
          <w:sz w:val="12"/>
        </w:rPr>
      </w:pPr>
    </w:p>
    <w:p w14:paraId="719F0ED3">
      <w:pPr>
        <w:pStyle w:val="11"/>
      </w:pPr>
      <w:r>
        <w:rPr>
          <w:w w:val="95"/>
        </w:rPr>
        <w:t>做短线，要多关注 k 线</w:t>
      </w:r>
    </w:p>
    <w:p w14:paraId="18D8DF19">
      <w:pPr>
        <w:pStyle w:val="11"/>
        <w:spacing w:before="81"/>
      </w:pPr>
      <w:r>
        <w:rPr>
          <w:w w:val="95"/>
        </w:rPr>
        <w:t>短期だと、K</w:t>
      </w:r>
      <w:r>
        <w:rPr>
          <w:spacing w:val="7"/>
          <w:w w:val="95"/>
        </w:rPr>
        <w:t xml:space="preserve"> 線を注目しないと</w:t>
      </w:r>
    </w:p>
    <w:p w14:paraId="6CCE504B">
      <w:pPr>
        <w:pStyle w:val="11"/>
        <w:ind w:left="0"/>
      </w:pPr>
    </w:p>
    <w:p w14:paraId="53780004">
      <w:pPr>
        <w:pStyle w:val="11"/>
        <w:spacing w:before="9"/>
        <w:ind w:left="0"/>
        <w:rPr>
          <w:sz w:val="12"/>
        </w:rPr>
      </w:pPr>
    </w:p>
    <w:p w14:paraId="28BED2AC">
      <w:pPr>
        <w:pStyle w:val="11"/>
      </w:pPr>
      <w:r>
        <w:rPr>
          <w:spacing w:val="-1"/>
          <w:w w:val="95"/>
        </w:rPr>
        <w:t xml:space="preserve">我也经常在关注 </w:t>
      </w:r>
      <w:r>
        <w:rPr>
          <w:w w:val="95"/>
        </w:rPr>
        <w:t>k</w:t>
      </w:r>
      <w:r>
        <w:rPr>
          <w:spacing w:val="-2"/>
          <w:w w:val="95"/>
        </w:rPr>
        <w:t xml:space="preserve"> 线</w:t>
      </w:r>
    </w:p>
    <w:p w14:paraId="6FE9C331">
      <w:pPr>
        <w:pStyle w:val="11"/>
        <w:spacing w:before="82"/>
      </w:pPr>
      <w:r>
        <w:rPr>
          <w:spacing w:val="3"/>
          <w:w w:val="95"/>
        </w:rPr>
        <w:t xml:space="preserve">自分も日頃から </w:t>
      </w:r>
      <w:r>
        <w:rPr>
          <w:w w:val="95"/>
        </w:rPr>
        <w:t>K</w:t>
      </w:r>
      <w:r>
        <w:rPr>
          <w:spacing w:val="1"/>
          <w:w w:val="95"/>
        </w:rPr>
        <w:t xml:space="preserve"> 線を見てますよ</w:t>
      </w:r>
    </w:p>
    <w:p w14:paraId="2BA4DE92">
      <w:pPr>
        <w:pStyle w:val="11"/>
        <w:ind w:left="0"/>
      </w:pPr>
    </w:p>
    <w:p w14:paraId="5BEC0951">
      <w:pPr>
        <w:pStyle w:val="11"/>
        <w:spacing w:before="8"/>
        <w:ind w:left="0"/>
        <w:rPr>
          <w:sz w:val="12"/>
        </w:rPr>
      </w:pPr>
    </w:p>
    <w:p w14:paraId="58E8BA4D">
      <w:pPr>
        <w:pStyle w:val="11"/>
        <w:spacing w:before="1"/>
      </w:pPr>
      <w:r>
        <w:rPr>
          <w:spacing w:val="-1"/>
          <w:w w:val="95"/>
        </w:rPr>
        <w:t xml:space="preserve">我对 </w:t>
      </w:r>
      <w:r>
        <w:rPr>
          <w:w w:val="95"/>
        </w:rPr>
        <w:t>k</w:t>
      </w:r>
      <w:r>
        <w:rPr>
          <w:spacing w:val="-2"/>
          <w:w w:val="95"/>
        </w:rPr>
        <w:t xml:space="preserve"> 线有一些了解</w:t>
      </w:r>
    </w:p>
    <w:p w14:paraId="6C125E00">
      <w:pPr>
        <w:pStyle w:val="11"/>
        <w:spacing w:before="81"/>
      </w:pPr>
      <w:r>
        <w:rPr>
          <w:w w:val="95"/>
        </w:rPr>
        <w:t>K 線は少しですが、知っています</w:t>
      </w:r>
    </w:p>
    <w:p w14:paraId="0D1D59F5">
      <w:pPr>
        <w:pStyle w:val="11"/>
        <w:ind w:left="0"/>
      </w:pPr>
    </w:p>
    <w:p w14:paraId="22673735">
      <w:pPr>
        <w:pStyle w:val="11"/>
        <w:spacing w:before="9"/>
        <w:ind w:left="0"/>
        <w:rPr>
          <w:sz w:val="12"/>
        </w:rPr>
      </w:pPr>
    </w:p>
    <w:p w14:paraId="620A0544">
      <w:pPr>
        <w:pStyle w:val="11"/>
      </w:pPr>
      <w:r>
        <w:t>不对这个不明白</w:t>
      </w:r>
    </w:p>
    <w:p w14:paraId="2104F14D">
      <w:pPr>
        <w:pStyle w:val="11"/>
        <w:spacing w:before="81"/>
      </w:pPr>
      <w:r>
        <w:t>んーこれについてはよく分からない</w:t>
      </w:r>
    </w:p>
    <w:p w14:paraId="20D9756C">
      <w:pPr>
        <w:pStyle w:val="11"/>
        <w:ind w:left="0"/>
      </w:pPr>
    </w:p>
    <w:p w14:paraId="23E02672">
      <w:pPr>
        <w:pStyle w:val="11"/>
        <w:spacing w:before="9"/>
        <w:ind w:left="0"/>
        <w:rPr>
          <w:sz w:val="12"/>
        </w:rPr>
      </w:pPr>
    </w:p>
    <w:p w14:paraId="7C10821C">
      <w:pPr>
        <w:pStyle w:val="11"/>
      </w:pPr>
      <w:r>
        <w:rPr>
          <w:spacing w:val="2"/>
          <w:w w:val="95"/>
        </w:rPr>
        <w:t xml:space="preserve">谁能给我说一下 </w:t>
      </w:r>
      <w:r>
        <w:rPr>
          <w:w w:val="95"/>
        </w:rPr>
        <w:t>k</w:t>
      </w:r>
      <w:r>
        <w:rPr>
          <w:spacing w:val="1"/>
          <w:w w:val="95"/>
        </w:rPr>
        <w:t xml:space="preserve"> 线是什么吗？</w:t>
      </w:r>
    </w:p>
    <w:p w14:paraId="28480A8A">
      <w:pPr>
        <w:pStyle w:val="11"/>
        <w:spacing w:before="82"/>
      </w:pPr>
      <w:r>
        <w:rPr>
          <w:w w:val="95"/>
        </w:rPr>
        <w:t>k</w:t>
      </w:r>
      <w:r>
        <w:rPr>
          <w:spacing w:val="105"/>
        </w:rPr>
        <w:t xml:space="preserve"> </w:t>
      </w:r>
      <w:r>
        <w:rPr>
          <w:w w:val="95"/>
        </w:rPr>
        <w:t>線とは何か説明してくれる方いらっしゃいますか？</w:t>
      </w:r>
    </w:p>
    <w:p w14:paraId="22803083">
      <w:pPr>
        <w:pStyle w:val="11"/>
        <w:ind w:left="0"/>
      </w:pPr>
    </w:p>
    <w:p w14:paraId="3A50E4A7">
      <w:pPr>
        <w:pStyle w:val="11"/>
        <w:spacing w:before="8"/>
        <w:ind w:left="0"/>
        <w:rPr>
          <w:sz w:val="12"/>
        </w:rPr>
      </w:pPr>
    </w:p>
    <w:p w14:paraId="5F9A9B0E">
      <w:pPr>
        <w:pStyle w:val="11"/>
        <w:spacing w:before="1"/>
      </w:pPr>
      <w:r>
        <w:t>我们进经常会在群里分享一些投资的姿势</w:t>
      </w:r>
    </w:p>
    <w:p w14:paraId="56F8E84C">
      <w:pPr>
        <w:pStyle w:val="11"/>
        <w:spacing w:before="81"/>
      </w:pPr>
      <w:r>
        <w:t>私たちは常にグループで投資の知識をシェアしたりしてますよ</w:t>
      </w:r>
    </w:p>
    <w:p w14:paraId="3F833CD8">
      <w:pPr>
        <w:pStyle w:val="11"/>
        <w:ind w:left="0"/>
      </w:pPr>
    </w:p>
    <w:p w14:paraId="49A226BF">
      <w:pPr>
        <w:pStyle w:val="11"/>
        <w:spacing w:before="9"/>
        <w:ind w:left="0"/>
        <w:rPr>
          <w:sz w:val="12"/>
        </w:rPr>
      </w:pPr>
    </w:p>
    <w:p w14:paraId="295714EE">
      <w:pPr>
        <w:pStyle w:val="11"/>
      </w:pPr>
      <w:r>
        <w:t>分享的知识都很有用</w:t>
      </w:r>
    </w:p>
    <w:p w14:paraId="06453F6C">
      <w:pPr>
        <w:pStyle w:val="11"/>
        <w:spacing w:before="81"/>
      </w:pPr>
      <w:r>
        <w:t>シェアされた知識は役に立つものばかりです</w:t>
      </w:r>
    </w:p>
    <w:p w14:paraId="66692AC2">
      <w:pPr>
        <w:pStyle w:val="11"/>
        <w:ind w:left="0"/>
      </w:pPr>
    </w:p>
    <w:p w14:paraId="046C99B2">
      <w:pPr>
        <w:pStyle w:val="11"/>
        <w:spacing w:before="9"/>
        <w:ind w:left="0"/>
        <w:rPr>
          <w:sz w:val="12"/>
        </w:rPr>
      </w:pPr>
    </w:p>
    <w:p w14:paraId="4BB40D8B">
      <w:pPr>
        <w:pStyle w:val="11"/>
      </w:pPr>
      <w:r>
        <w:t>你要经常关注群里的信息</w:t>
      </w:r>
    </w:p>
    <w:p w14:paraId="2AFB0E66">
      <w:pPr>
        <w:pStyle w:val="11"/>
        <w:spacing w:before="82"/>
      </w:pPr>
      <w:r>
        <w:t>常にグループのメッセージをみないといけませんよ</w:t>
      </w:r>
    </w:p>
    <w:p w14:paraId="66F70022">
      <w:pPr>
        <w:spacing w:after="0"/>
        <w:sectPr>
          <w:pgSz w:w="11910" w:h="16840"/>
          <w:pgMar w:top="1580" w:right="1580" w:bottom="280" w:left="1620" w:header="720" w:footer="720" w:gutter="0"/>
          <w:cols w:space="720" w:num="1"/>
        </w:sectPr>
      </w:pPr>
    </w:p>
    <w:p w14:paraId="088E671F">
      <w:pPr>
        <w:pStyle w:val="11"/>
        <w:spacing w:before="5"/>
        <w:ind w:left="0"/>
        <w:rPr>
          <w:sz w:val="9"/>
        </w:rPr>
      </w:pPr>
    </w:p>
    <w:p w14:paraId="0FCE6DA4">
      <w:pPr>
        <w:pStyle w:val="11"/>
        <w:spacing w:before="75"/>
      </w:pPr>
      <w:r>
        <w:t>我平时不是很有空</w:t>
      </w:r>
    </w:p>
    <w:p w14:paraId="205069FE">
      <w:pPr>
        <w:pStyle w:val="11"/>
        <w:spacing w:before="82"/>
      </w:pPr>
      <w:r>
        <w:t>普段はそんなり手があきません</w:t>
      </w:r>
    </w:p>
    <w:p w14:paraId="1C4CFB14">
      <w:pPr>
        <w:pStyle w:val="11"/>
        <w:ind w:left="0"/>
      </w:pPr>
    </w:p>
    <w:p w14:paraId="204BA9C4">
      <w:pPr>
        <w:pStyle w:val="11"/>
        <w:spacing w:before="8"/>
        <w:ind w:left="0"/>
        <w:rPr>
          <w:sz w:val="12"/>
        </w:rPr>
      </w:pPr>
    </w:p>
    <w:p w14:paraId="5CE26E35">
      <w:pPr>
        <w:pStyle w:val="11"/>
        <w:spacing w:before="1"/>
      </w:pPr>
      <w:r>
        <w:t>我也比较忙</w:t>
      </w:r>
    </w:p>
    <w:p w14:paraId="075004F7">
      <w:pPr>
        <w:pStyle w:val="11"/>
        <w:spacing w:before="81"/>
      </w:pPr>
      <w:r>
        <w:t>私も忙しいです</w:t>
      </w:r>
    </w:p>
    <w:p w14:paraId="504503BC">
      <w:pPr>
        <w:pStyle w:val="11"/>
        <w:ind w:left="0"/>
      </w:pPr>
    </w:p>
    <w:p w14:paraId="16756FC2">
      <w:pPr>
        <w:pStyle w:val="11"/>
        <w:spacing w:before="9"/>
        <w:ind w:left="0"/>
        <w:rPr>
          <w:sz w:val="12"/>
        </w:rPr>
      </w:pPr>
    </w:p>
    <w:p w14:paraId="4A2C0D62">
      <w:pPr>
        <w:pStyle w:val="11"/>
      </w:pPr>
      <w:r>
        <w:t>有时候挺忙的</w:t>
      </w:r>
    </w:p>
    <w:p w14:paraId="172AF657">
      <w:pPr>
        <w:pStyle w:val="11"/>
        <w:spacing w:before="81"/>
      </w:pPr>
      <w:r>
        <w:t>ときどき顔を出せないぐらいですかね</w:t>
      </w:r>
    </w:p>
    <w:p w14:paraId="4D1D4FDF">
      <w:pPr>
        <w:pStyle w:val="11"/>
        <w:ind w:left="0"/>
      </w:pPr>
    </w:p>
    <w:p w14:paraId="1AC29752">
      <w:pPr>
        <w:pStyle w:val="11"/>
        <w:spacing w:before="9"/>
        <w:ind w:left="0"/>
        <w:rPr>
          <w:sz w:val="12"/>
        </w:rPr>
      </w:pPr>
    </w:p>
    <w:p w14:paraId="5422FCD8">
      <w:pPr>
        <w:pStyle w:val="11"/>
        <w:spacing w:line="324" w:lineRule="auto"/>
        <w:ind w:right="4745"/>
      </w:pPr>
      <w:r>
        <w:rPr>
          <w:spacing w:val="-1"/>
        </w:rPr>
        <w:t>我白天上班，晚上回家之后会看一下群里的信息</w:t>
      </w:r>
      <w:r>
        <w:t>昼間は仕事で、夜家に帰ってから見てます</w:t>
      </w:r>
    </w:p>
    <w:p w14:paraId="50BCDA83">
      <w:pPr>
        <w:pStyle w:val="11"/>
        <w:spacing w:before="6"/>
        <w:ind w:left="0"/>
        <w:rPr>
          <w:sz w:val="24"/>
        </w:rPr>
      </w:pPr>
    </w:p>
    <w:p w14:paraId="10106DE4">
      <w:pPr>
        <w:pStyle w:val="11"/>
      </w:pPr>
      <w:r>
        <w:t>我也是有时间的时候就会看群的信息</w:t>
      </w:r>
    </w:p>
    <w:p w14:paraId="21CA423A">
      <w:pPr>
        <w:pStyle w:val="11"/>
        <w:spacing w:before="82"/>
      </w:pPr>
      <w:r>
        <w:t>時間さえあれば、拝見させていただいてます</w:t>
      </w:r>
    </w:p>
    <w:p w14:paraId="416BDB76">
      <w:pPr>
        <w:pStyle w:val="11"/>
        <w:ind w:left="0"/>
      </w:pPr>
    </w:p>
    <w:p w14:paraId="1F40D2B5">
      <w:pPr>
        <w:pStyle w:val="11"/>
        <w:spacing w:before="8"/>
        <w:ind w:left="0"/>
        <w:rPr>
          <w:sz w:val="12"/>
        </w:rPr>
      </w:pPr>
    </w:p>
    <w:p w14:paraId="52D7F05E">
      <w:pPr>
        <w:pStyle w:val="11"/>
        <w:spacing w:before="1"/>
      </w:pPr>
      <w:r>
        <w:t>只要关注群分享的投资知识，就会学习到很多</w:t>
      </w:r>
    </w:p>
    <w:p w14:paraId="6A68A887">
      <w:pPr>
        <w:pStyle w:val="11"/>
        <w:spacing w:before="81"/>
      </w:pPr>
      <w:r>
        <w:t>まぁ、グループ内でシェアされた投資の知識をみれば、いっぱい学べるさ</w:t>
      </w:r>
    </w:p>
    <w:p w14:paraId="169932C1">
      <w:pPr>
        <w:pStyle w:val="11"/>
        <w:ind w:left="0"/>
      </w:pPr>
    </w:p>
    <w:p w14:paraId="6CE15D80">
      <w:pPr>
        <w:pStyle w:val="11"/>
        <w:spacing w:before="9"/>
        <w:ind w:left="0"/>
        <w:rPr>
          <w:sz w:val="12"/>
        </w:rPr>
      </w:pPr>
    </w:p>
    <w:p w14:paraId="7D6F99FC">
      <w:pPr>
        <w:pStyle w:val="11"/>
      </w:pPr>
      <w:r>
        <w:t>好的，我知道了，我会多看群里的信息</w:t>
      </w:r>
    </w:p>
    <w:p w14:paraId="43A3EF2D">
      <w:pPr>
        <w:pStyle w:val="11"/>
        <w:spacing w:before="81"/>
      </w:pPr>
      <w:r>
        <w:t>なるほど、分かりました。グループのやりとりに目を通してみますね</w:t>
      </w:r>
    </w:p>
    <w:p w14:paraId="0EBC915E">
      <w:pPr>
        <w:pStyle w:val="11"/>
        <w:ind w:left="0"/>
      </w:pPr>
    </w:p>
    <w:p w14:paraId="63322D2D">
      <w:pPr>
        <w:pStyle w:val="11"/>
        <w:spacing w:before="9"/>
        <w:ind w:left="0"/>
        <w:rPr>
          <w:sz w:val="12"/>
        </w:rPr>
      </w:pPr>
    </w:p>
    <w:p w14:paraId="60E1405D">
      <w:pPr>
        <w:pStyle w:val="11"/>
      </w:pPr>
      <w:r>
        <w:t>现在确定性底部，半年以后可能会翻倍</w:t>
      </w:r>
    </w:p>
    <w:p w14:paraId="52F99DC2">
      <w:pPr>
        <w:pStyle w:val="11"/>
        <w:spacing w:before="82" w:line="324" w:lineRule="auto"/>
        <w:ind w:right="2765"/>
      </w:pPr>
      <w:r>
        <w:rPr>
          <w:spacing w:val="-1"/>
        </w:rPr>
        <w:t>今のところで底値である事が確かで、半年後には倍になると思われます</w:t>
      </w:r>
      <w:r>
        <w:t>这个时间比较长</w:t>
      </w:r>
    </w:p>
    <w:p w14:paraId="7BB2E8A1">
      <w:pPr>
        <w:pStyle w:val="11"/>
        <w:spacing w:before="1"/>
      </w:pPr>
      <w:r>
        <w:t>随分と長いですね</w:t>
      </w:r>
    </w:p>
    <w:p w14:paraId="7D50F189">
      <w:pPr>
        <w:pStyle w:val="11"/>
        <w:ind w:left="0"/>
      </w:pPr>
    </w:p>
    <w:p w14:paraId="449D89CB">
      <w:pPr>
        <w:pStyle w:val="11"/>
        <w:spacing w:before="9"/>
        <w:ind w:left="0"/>
        <w:rPr>
          <w:sz w:val="12"/>
        </w:rPr>
      </w:pPr>
    </w:p>
    <w:p w14:paraId="669901F0">
      <w:pPr>
        <w:pStyle w:val="11"/>
        <w:spacing w:line="324" w:lineRule="auto"/>
        <w:ind w:right="6545"/>
      </w:pPr>
      <w:r>
        <w:rPr>
          <w:spacing w:val="-1"/>
        </w:rPr>
        <w:t>我也觉得半年的时间太长</w:t>
      </w:r>
      <w:r>
        <w:t>同じく半年は長いかと</w:t>
      </w:r>
    </w:p>
    <w:p w14:paraId="2B1277D2">
      <w:pPr>
        <w:pStyle w:val="11"/>
        <w:spacing w:before="6"/>
        <w:ind w:left="0"/>
        <w:rPr>
          <w:sz w:val="24"/>
        </w:rPr>
      </w:pPr>
    </w:p>
    <w:p w14:paraId="2F015EA6">
      <w:pPr>
        <w:pStyle w:val="11"/>
      </w:pPr>
      <w:r>
        <w:t>想做短线</w:t>
      </w:r>
    </w:p>
    <w:p w14:paraId="063EF92D">
      <w:pPr>
        <w:pStyle w:val="11"/>
        <w:spacing w:before="81"/>
      </w:pPr>
      <w:r>
        <w:t>短期をやりたくなった</w:t>
      </w:r>
    </w:p>
    <w:p w14:paraId="6EC8919E">
      <w:pPr>
        <w:pStyle w:val="11"/>
        <w:ind w:left="0"/>
      </w:pPr>
    </w:p>
    <w:p w14:paraId="3E9E1A9D">
      <w:pPr>
        <w:pStyle w:val="11"/>
        <w:spacing w:before="9"/>
        <w:ind w:left="0"/>
        <w:rPr>
          <w:sz w:val="12"/>
        </w:rPr>
      </w:pPr>
    </w:p>
    <w:p w14:paraId="1CF2F943">
      <w:pPr>
        <w:pStyle w:val="11"/>
        <w:spacing w:line="324" w:lineRule="auto"/>
        <w:ind w:right="6905"/>
      </w:pPr>
      <w:r>
        <w:rPr>
          <w:spacing w:val="-1"/>
        </w:rPr>
        <w:t>做投资是要有耐心的</w:t>
      </w:r>
      <w:r>
        <w:t>投資は我慢ですよ</w:t>
      </w:r>
    </w:p>
    <w:p w14:paraId="1236605B">
      <w:pPr>
        <w:pStyle w:val="11"/>
        <w:spacing w:before="6"/>
        <w:ind w:left="0"/>
        <w:rPr>
          <w:sz w:val="24"/>
        </w:rPr>
      </w:pPr>
    </w:p>
    <w:p w14:paraId="687D6E04">
      <w:pPr>
        <w:pStyle w:val="11"/>
      </w:pPr>
      <w:r>
        <w:t>没错，耐心很重要</w:t>
      </w:r>
    </w:p>
    <w:p w14:paraId="6F879995">
      <w:pPr>
        <w:pStyle w:val="11"/>
        <w:spacing w:before="81"/>
      </w:pPr>
      <w:r>
        <w:t>そうです、投資は我慢</w:t>
      </w:r>
    </w:p>
    <w:p w14:paraId="355DF300">
      <w:pPr>
        <w:pStyle w:val="11"/>
        <w:ind w:left="0"/>
      </w:pPr>
    </w:p>
    <w:p w14:paraId="2E8561CD">
      <w:pPr>
        <w:pStyle w:val="11"/>
        <w:spacing w:before="9"/>
        <w:ind w:left="0"/>
        <w:rPr>
          <w:sz w:val="12"/>
        </w:rPr>
      </w:pPr>
    </w:p>
    <w:p w14:paraId="6ED27222">
      <w:pPr>
        <w:pStyle w:val="11"/>
      </w:pPr>
      <w:r>
        <w:rPr>
          <w:spacing w:val="-12"/>
        </w:rPr>
        <w:t xml:space="preserve">等到了 </w:t>
      </w:r>
      <w:r>
        <w:t>2000</w:t>
      </w:r>
      <w:r>
        <w:rPr>
          <w:spacing w:val="-16"/>
        </w:rPr>
        <w:t xml:space="preserve"> 再卖</w:t>
      </w:r>
    </w:p>
    <w:p w14:paraId="5284C24D">
      <w:pPr>
        <w:pStyle w:val="11"/>
        <w:spacing w:before="82"/>
      </w:pPr>
      <w:r>
        <w:rPr>
          <w:w w:val="95"/>
        </w:rPr>
        <w:t>2000 になったらまた売ります</w:t>
      </w:r>
    </w:p>
    <w:p w14:paraId="7D80E38B">
      <w:pPr>
        <w:pStyle w:val="11"/>
        <w:ind w:left="0"/>
      </w:pPr>
    </w:p>
    <w:p w14:paraId="422D894E">
      <w:pPr>
        <w:pStyle w:val="11"/>
        <w:spacing w:before="8"/>
        <w:ind w:left="0"/>
        <w:rPr>
          <w:sz w:val="12"/>
        </w:rPr>
      </w:pPr>
    </w:p>
    <w:p w14:paraId="56963BD3">
      <w:pPr>
        <w:pStyle w:val="11"/>
        <w:spacing w:before="1"/>
      </w:pPr>
      <w:r>
        <w:t>但是不知道什么时候才涨</w:t>
      </w:r>
    </w:p>
    <w:p w14:paraId="0FFF0CA7">
      <w:pPr>
        <w:pStyle w:val="11"/>
        <w:spacing w:before="81"/>
      </w:pPr>
      <w:r>
        <w:t>けど、いつになったら上がるか分からないです</w:t>
      </w:r>
    </w:p>
    <w:p w14:paraId="1CDC767E">
      <w:pPr>
        <w:spacing w:after="0"/>
        <w:sectPr>
          <w:pgSz w:w="11910" w:h="16840"/>
          <w:pgMar w:top="1580" w:right="1580" w:bottom="280" w:left="1620" w:header="720" w:footer="720" w:gutter="0"/>
          <w:cols w:space="720" w:num="1"/>
        </w:sectPr>
      </w:pPr>
    </w:p>
    <w:p w14:paraId="4543EE7A">
      <w:pPr>
        <w:pStyle w:val="11"/>
        <w:spacing w:before="5"/>
        <w:ind w:left="0"/>
        <w:rPr>
          <w:sz w:val="9"/>
        </w:rPr>
      </w:pPr>
    </w:p>
    <w:p w14:paraId="03E94505">
      <w:pPr>
        <w:pStyle w:val="11"/>
        <w:spacing w:before="75"/>
      </w:pPr>
      <w:r>
        <w:t>现在很担心</w:t>
      </w:r>
    </w:p>
    <w:p w14:paraId="0211323F">
      <w:pPr>
        <w:pStyle w:val="11"/>
        <w:spacing w:before="82"/>
      </w:pPr>
      <w:r>
        <w:t>今はとても心配です</w:t>
      </w:r>
    </w:p>
    <w:p w14:paraId="175F3CB8">
      <w:pPr>
        <w:pStyle w:val="11"/>
        <w:ind w:left="0"/>
      </w:pPr>
    </w:p>
    <w:p w14:paraId="5A42FAA3">
      <w:pPr>
        <w:pStyle w:val="11"/>
        <w:spacing w:before="8"/>
        <w:ind w:left="0"/>
        <w:rPr>
          <w:sz w:val="12"/>
        </w:rPr>
      </w:pPr>
    </w:p>
    <w:p w14:paraId="3E306E41">
      <w:pPr>
        <w:pStyle w:val="11"/>
        <w:spacing w:before="1"/>
      </w:pPr>
      <w:r>
        <w:t>现在涨的很多，完全不用担心</w:t>
      </w:r>
    </w:p>
    <w:p w14:paraId="7B910543">
      <w:pPr>
        <w:pStyle w:val="11"/>
        <w:spacing w:before="81" w:line="324" w:lineRule="auto"/>
        <w:ind w:right="4745"/>
      </w:pPr>
      <w:r>
        <w:rPr>
          <w:spacing w:val="-1"/>
        </w:rPr>
        <w:t>今も上がっていて、そんなに心配はいりません</w:t>
      </w:r>
      <w:r>
        <w:t>什么都要投资点</w:t>
      </w:r>
    </w:p>
    <w:p w14:paraId="7450437C">
      <w:pPr>
        <w:pStyle w:val="11"/>
        <w:spacing w:before="1"/>
      </w:pPr>
      <w:r>
        <w:t>なんでも少し手が及んでいるといいですよ</w:t>
      </w:r>
    </w:p>
    <w:p w14:paraId="4B2A1611">
      <w:pPr>
        <w:pStyle w:val="11"/>
        <w:ind w:left="0"/>
      </w:pPr>
    </w:p>
    <w:p w14:paraId="3FD23662">
      <w:pPr>
        <w:pStyle w:val="11"/>
        <w:spacing w:before="9"/>
        <w:ind w:left="0"/>
        <w:rPr>
          <w:sz w:val="12"/>
        </w:rPr>
      </w:pPr>
    </w:p>
    <w:p w14:paraId="7304CCBA">
      <w:pPr>
        <w:pStyle w:val="11"/>
      </w:pPr>
      <w:r>
        <w:t>投资的项目的话，很容易亏损</w:t>
      </w:r>
    </w:p>
    <w:p w14:paraId="14BBA758">
      <w:pPr>
        <w:pStyle w:val="11"/>
        <w:spacing w:before="82"/>
      </w:pPr>
      <w:r>
        <w:t>投資の項目によっては損しやすいものもあります</w:t>
      </w:r>
    </w:p>
    <w:p w14:paraId="4F143235">
      <w:pPr>
        <w:pStyle w:val="11"/>
        <w:ind w:left="0"/>
      </w:pPr>
    </w:p>
    <w:p w14:paraId="71A81B99">
      <w:pPr>
        <w:pStyle w:val="11"/>
        <w:spacing w:before="8"/>
        <w:ind w:left="0"/>
        <w:rPr>
          <w:sz w:val="12"/>
        </w:rPr>
      </w:pPr>
    </w:p>
    <w:p w14:paraId="46AA5308">
      <w:pPr>
        <w:pStyle w:val="11"/>
        <w:spacing w:before="1"/>
      </w:pPr>
      <w:r>
        <w:t>对的，因为是有方法的</w:t>
      </w:r>
    </w:p>
    <w:p w14:paraId="494B8F13">
      <w:pPr>
        <w:pStyle w:val="11"/>
        <w:spacing w:before="81"/>
      </w:pPr>
      <w:r>
        <w:t>はい、もちろんそれにあったやり方があるかと思います</w:t>
      </w:r>
    </w:p>
    <w:p w14:paraId="1BF2823A">
      <w:pPr>
        <w:pStyle w:val="11"/>
        <w:ind w:left="0"/>
      </w:pPr>
    </w:p>
    <w:p w14:paraId="387E0F04">
      <w:pPr>
        <w:pStyle w:val="11"/>
        <w:spacing w:before="9"/>
        <w:ind w:left="0"/>
        <w:rPr>
          <w:sz w:val="12"/>
        </w:rPr>
      </w:pPr>
    </w:p>
    <w:p w14:paraId="0FA08A42">
      <w:pPr>
        <w:pStyle w:val="11"/>
      </w:pPr>
      <w:r>
        <w:t>没有考虑清楚是很有风险的</w:t>
      </w:r>
    </w:p>
    <w:p w14:paraId="725677A8">
      <w:pPr>
        <w:pStyle w:val="11"/>
        <w:spacing w:before="81"/>
      </w:pPr>
      <w:r>
        <w:t>しっかり考えないとリスクは高いですよね</w:t>
      </w:r>
    </w:p>
    <w:p w14:paraId="7C4B8B29">
      <w:pPr>
        <w:pStyle w:val="11"/>
        <w:ind w:left="0"/>
      </w:pPr>
    </w:p>
    <w:p w14:paraId="7289C083">
      <w:pPr>
        <w:pStyle w:val="11"/>
        <w:spacing w:before="9"/>
        <w:ind w:left="0"/>
        <w:rPr>
          <w:sz w:val="12"/>
        </w:rPr>
      </w:pPr>
    </w:p>
    <w:p w14:paraId="55E5C64F">
      <w:pPr>
        <w:pStyle w:val="11"/>
      </w:pPr>
      <w:r>
        <w:t>新能源适合买吗？</w:t>
      </w:r>
    </w:p>
    <w:p w14:paraId="1412885A">
      <w:pPr>
        <w:pStyle w:val="11"/>
        <w:spacing w:before="82"/>
      </w:pPr>
      <w:r>
        <w:t>新エネルギーは買った方がいいですか？</w:t>
      </w:r>
    </w:p>
    <w:p w14:paraId="1E860E46">
      <w:pPr>
        <w:pStyle w:val="11"/>
        <w:ind w:left="0"/>
      </w:pPr>
    </w:p>
    <w:p w14:paraId="579EBCC7">
      <w:pPr>
        <w:pStyle w:val="11"/>
        <w:spacing w:before="9"/>
        <w:ind w:left="0"/>
        <w:rPr>
          <w:sz w:val="12"/>
        </w:rPr>
      </w:pPr>
    </w:p>
    <w:p w14:paraId="194A7FBB">
      <w:pPr>
        <w:pStyle w:val="11"/>
      </w:pPr>
      <w:r>
        <w:t>我觉得新能源涨势很好</w:t>
      </w:r>
    </w:p>
    <w:p w14:paraId="2869C3B8">
      <w:pPr>
        <w:pStyle w:val="11"/>
        <w:spacing w:before="81"/>
      </w:pPr>
      <w:r>
        <w:t>新エネルギーは今来ていますよ</w:t>
      </w:r>
    </w:p>
    <w:p w14:paraId="23E1BE1D">
      <w:pPr>
        <w:pStyle w:val="11"/>
        <w:ind w:left="0"/>
      </w:pPr>
    </w:p>
    <w:p w14:paraId="2629F9E5">
      <w:pPr>
        <w:pStyle w:val="11"/>
        <w:spacing w:before="9"/>
        <w:ind w:left="0"/>
        <w:rPr>
          <w:sz w:val="12"/>
        </w:rPr>
      </w:pPr>
    </w:p>
    <w:p w14:paraId="2AE31308">
      <w:pPr>
        <w:pStyle w:val="11"/>
      </w:pPr>
      <w:r>
        <w:t>我也这样认为</w:t>
      </w:r>
    </w:p>
    <w:p w14:paraId="5DBF4054">
      <w:pPr>
        <w:pStyle w:val="11"/>
        <w:spacing w:before="82"/>
      </w:pPr>
      <w:r>
        <w:t>私もそう思います</w:t>
      </w:r>
    </w:p>
    <w:p w14:paraId="26B70C47">
      <w:pPr>
        <w:pStyle w:val="11"/>
        <w:ind w:left="0"/>
      </w:pPr>
    </w:p>
    <w:p w14:paraId="0433CB6C">
      <w:pPr>
        <w:pStyle w:val="11"/>
        <w:spacing w:before="8"/>
        <w:ind w:left="0"/>
        <w:rPr>
          <w:sz w:val="12"/>
        </w:rPr>
      </w:pPr>
    </w:p>
    <w:p w14:paraId="459A7A0A">
      <w:pPr>
        <w:pStyle w:val="11"/>
        <w:spacing w:before="1"/>
      </w:pPr>
      <w:r>
        <w:t>但是现在手里没有多少钱</w:t>
      </w:r>
    </w:p>
    <w:p w14:paraId="5C9299B3">
      <w:pPr>
        <w:pStyle w:val="11"/>
        <w:spacing w:before="81"/>
      </w:pPr>
      <w:r>
        <w:t>しかし、今手元にそんにお金がないです</w:t>
      </w:r>
    </w:p>
    <w:p w14:paraId="40E08EEA">
      <w:pPr>
        <w:pStyle w:val="11"/>
        <w:ind w:left="0"/>
      </w:pPr>
    </w:p>
    <w:p w14:paraId="39502617">
      <w:pPr>
        <w:pStyle w:val="11"/>
        <w:spacing w:before="9"/>
        <w:ind w:left="0"/>
        <w:rPr>
          <w:sz w:val="12"/>
        </w:rPr>
      </w:pPr>
    </w:p>
    <w:p w14:paraId="01097166">
      <w:pPr>
        <w:pStyle w:val="11"/>
      </w:pPr>
      <w:r>
        <w:t>我用零钱买了，想测试一下</w:t>
      </w:r>
    </w:p>
    <w:p w14:paraId="582A50D3">
      <w:pPr>
        <w:pStyle w:val="11"/>
        <w:spacing w:before="81"/>
      </w:pPr>
      <w:r>
        <w:t>お小遣いで買って、試してみます</w:t>
      </w:r>
    </w:p>
    <w:p w14:paraId="6281F406">
      <w:pPr>
        <w:pStyle w:val="11"/>
        <w:ind w:left="0"/>
      </w:pPr>
    </w:p>
    <w:p w14:paraId="39C11D4C">
      <w:pPr>
        <w:pStyle w:val="11"/>
        <w:spacing w:before="9"/>
        <w:ind w:left="0"/>
        <w:rPr>
          <w:sz w:val="12"/>
        </w:rPr>
      </w:pPr>
    </w:p>
    <w:p w14:paraId="3C6125D5">
      <w:pPr>
        <w:pStyle w:val="11"/>
      </w:pPr>
      <w:r>
        <w:rPr>
          <w:spacing w:val="-9"/>
        </w:rPr>
        <w:t xml:space="preserve">我已经买了 </w:t>
      </w:r>
      <w:r>
        <w:t>200</w:t>
      </w:r>
      <w:r>
        <w:rPr>
          <w:spacing w:val="-16"/>
        </w:rPr>
        <w:t xml:space="preserve"> 万的</w:t>
      </w:r>
    </w:p>
    <w:p w14:paraId="0054D135">
      <w:pPr>
        <w:pStyle w:val="11"/>
        <w:spacing w:before="82"/>
      </w:pPr>
      <w:r>
        <w:rPr>
          <w:spacing w:val="-12"/>
        </w:rPr>
        <w:t xml:space="preserve">ざっと </w:t>
      </w:r>
      <w:r>
        <w:t>200</w:t>
      </w:r>
      <w:r>
        <w:rPr>
          <w:spacing w:val="-7"/>
        </w:rPr>
        <w:t xml:space="preserve"> 万ぐらい買いました</w:t>
      </w:r>
    </w:p>
    <w:p w14:paraId="57D9CB56">
      <w:pPr>
        <w:pStyle w:val="11"/>
        <w:ind w:left="0"/>
      </w:pPr>
    </w:p>
    <w:p w14:paraId="2851E9B6">
      <w:pPr>
        <w:pStyle w:val="11"/>
        <w:spacing w:before="8"/>
        <w:ind w:left="0"/>
        <w:rPr>
          <w:sz w:val="12"/>
        </w:rPr>
      </w:pPr>
    </w:p>
    <w:p w14:paraId="553D5ED8">
      <w:pPr>
        <w:pStyle w:val="11"/>
        <w:spacing w:before="1"/>
      </w:pPr>
      <w:r>
        <w:t>我不敢投太多钱</w:t>
      </w:r>
    </w:p>
    <w:p w14:paraId="61C9554D">
      <w:pPr>
        <w:pStyle w:val="11"/>
        <w:spacing w:before="81"/>
      </w:pPr>
      <w:r>
        <w:t>そんなに多くは買えません</w:t>
      </w:r>
    </w:p>
    <w:p w14:paraId="7651A60A">
      <w:pPr>
        <w:pStyle w:val="11"/>
        <w:ind w:left="0"/>
      </w:pPr>
    </w:p>
    <w:p w14:paraId="086B30C0">
      <w:pPr>
        <w:pStyle w:val="11"/>
        <w:spacing w:before="9"/>
        <w:ind w:left="0"/>
        <w:rPr>
          <w:sz w:val="12"/>
        </w:rPr>
      </w:pPr>
    </w:p>
    <w:p w14:paraId="05DF1872">
      <w:pPr>
        <w:pStyle w:val="11"/>
      </w:pPr>
      <w:r>
        <w:t>我学习投资时间不长，不想太冒险</w:t>
      </w:r>
    </w:p>
    <w:p w14:paraId="774FE688">
      <w:pPr>
        <w:pStyle w:val="11"/>
        <w:spacing w:before="81"/>
      </w:pPr>
      <w:r>
        <w:t>よく分からないので、あまりリスクを犯したくありません</w:t>
      </w:r>
    </w:p>
    <w:p w14:paraId="5C007749">
      <w:pPr>
        <w:pStyle w:val="11"/>
        <w:ind w:left="0"/>
      </w:pPr>
    </w:p>
    <w:p w14:paraId="48455FB8">
      <w:pPr>
        <w:pStyle w:val="11"/>
        <w:spacing w:before="9"/>
        <w:ind w:left="0"/>
        <w:rPr>
          <w:sz w:val="12"/>
        </w:rPr>
      </w:pPr>
    </w:p>
    <w:p w14:paraId="7C3F7310">
      <w:pPr>
        <w:pStyle w:val="11"/>
      </w:pPr>
      <w:r>
        <w:t>我也买的不多</w:t>
      </w:r>
    </w:p>
    <w:p w14:paraId="474976DD">
      <w:pPr>
        <w:pStyle w:val="11"/>
        <w:spacing w:before="82"/>
      </w:pPr>
      <w:r>
        <w:t>ちょっとぐらい買ってみただけです</w:t>
      </w:r>
    </w:p>
    <w:p w14:paraId="110DADE1">
      <w:pPr>
        <w:spacing w:after="0"/>
        <w:sectPr>
          <w:pgSz w:w="11910" w:h="16840"/>
          <w:pgMar w:top="1580" w:right="1580" w:bottom="280" w:left="1620" w:header="720" w:footer="720" w:gutter="0"/>
          <w:cols w:space="720" w:num="1"/>
        </w:sectPr>
      </w:pPr>
    </w:p>
    <w:p w14:paraId="2D30FC00">
      <w:pPr>
        <w:pStyle w:val="11"/>
        <w:spacing w:before="5"/>
        <w:ind w:left="0"/>
        <w:rPr>
          <w:sz w:val="9"/>
        </w:rPr>
      </w:pPr>
    </w:p>
    <w:p w14:paraId="38F21574">
      <w:pPr>
        <w:pStyle w:val="11"/>
        <w:spacing w:before="75"/>
      </w:pPr>
      <w:r>
        <w:t>竟然买了两百万，好厉害</w:t>
      </w:r>
    </w:p>
    <w:p w14:paraId="558A6E0C">
      <w:pPr>
        <w:pStyle w:val="11"/>
        <w:spacing w:before="82"/>
      </w:pPr>
      <w:r>
        <w:rPr>
          <w:spacing w:val="-1"/>
        </w:rPr>
        <w:t>200</w:t>
      </w:r>
      <w:r>
        <w:rPr>
          <w:spacing w:val="-7"/>
        </w:rPr>
        <w:t xml:space="preserve"> 万ぐらい買ったですね、凄いです</w:t>
      </w:r>
    </w:p>
    <w:p w14:paraId="12D1561A">
      <w:pPr>
        <w:pStyle w:val="11"/>
        <w:ind w:left="0"/>
      </w:pPr>
    </w:p>
    <w:p w14:paraId="79502C36">
      <w:pPr>
        <w:pStyle w:val="11"/>
        <w:spacing w:before="8"/>
        <w:ind w:left="0"/>
        <w:rPr>
          <w:sz w:val="12"/>
        </w:rPr>
      </w:pPr>
    </w:p>
    <w:p w14:paraId="6505B444">
      <w:pPr>
        <w:pStyle w:val="11"/>
        <w:spacing w:before="1"/>
      </w:pPr>
      <w:r>
        <w:t>还是要有指导</w:t>
      </w:r>
    </w:p>
    <w:p w14:paraId="4FC9AFF7">
      <w:pPr>
        <w:pStyle w:val="11"/>
        <w:spacing w:before="81" w:line="324" w:lineRule="auto"/>
        <w:ind w:right="4385"/>
      </w:pPr>
      <w:r>
        <w:rPr>
          <w:spacing w:val="-1"/>
        </w:rPr>
        <w:t>こうやって見るとそれなりに指導がないとダメです</w:t>
      </w:r>
      <w:r>
        <w:t>如果没有可靠情报，我不敢买太多</w:t>
      </w:r>
    </w:p>
    <w:p w14:paraId="1B249D07">
      <w:pPr>
        <w:pStyle w:val="11"/>
        <w:spacing w:before="1"/>
      </w:pPr>
      <w:r>
        <w:t>私はちゃんとした情報がないと、そんなに多くは買えません</w:t>
      </w:r>
    </w:p>
    <w:p w14:paraId="1458B45F">
      <w:pPr>
        <w:pStyle w:val="11"/>
        <w:ind w:left="0"/>
      </w:pPr>
    </w:p>
    <w:p w14:paraId="2C04A816">
      <w:pPr>
        <w:pStyle w:val="11"/>
        <w:spacing w:before="9"/>
        <w:ind w:left="0"/>
        <w:rPr>
          <w:sz w:val="12"/>
        </w:rPr>
      </w:pPr>
    </w:p>
    <w:p w14:paraId="65875C63">
      <w:pPr>
        <w:pStyle w:val="11"/>
      </w:pPr>
      <w:r>
        <w:t>情报确实非常能帮助到</w:t>
      </w:r>
    </w:p>
    <w:p w14:paraId="3249B9E0">
      <w:pPr>
        <w:pStyle w:val="11"/>
        <w:spacing w:before="82"/>
      </w:pPr>
      <w:r>
        <w:t>情報は確かに役にたちますね</w:t>
      </w:r>
    </w:p>
    <w:p w14:paraId="4BE04D40">
      <w:pPr>
        <w:pStyle w:val="11"/>
        <w:ind w:left="0"/>
      </w:pPr>
    </w:p>
    <w:p w14:paraId="2760EC0B">
      <w:pPr>
        <w:pStyle w:val="11"/>
        <w:spacing w:before="8"/>
        <w:ind w:left="0"/>
        <w:rPr>
          <w:sz w:val="12"/>
        </w:rPr>
      </w:pPr>
    </w:p>
    <w:p w14:paraId="42801BDA">
      <w:pPr>
        <w:pStyle w:val="11"/>
        <w:spacing w:before="1"/>
      </w:pPr>
      <w:r>
        <w:t>今天跌得很快</w:t>
      </w:r>
    </w:p>
    <w:p w14:paraId="6F52D7F6">
      <w:pPr>
        <w:pStyle w:val="11"/>
        <w:spacing w:before="81"/>
      </w:pPr>
      <w:r>
        <w:t>今日はだいぶ下がるペースがはやいですね</w:t>
      </w:r>
    </w:p>
    <w:p w14:paraId="001C5FCE">
      <w:pPr>
        <w:pStyle w:val="11"/>
        <w:ind w:left="0"/>
      </w:pPr>
    </w:p>
    <w:p w14:paraId="6A390323">
      <w:pPr>
        <w:pStyle w:val="11"/>
        <w:spacing w:before="9"/>
        <w:ind w:left="0"/>
        <w:rPr>
          <w:sz w:val="12"/>
        </w:rPr>
      </w:pPr>
    </w:p>
    <w:p w14:paraId="69DF605E">
      <w:pPr>
        <w:pStyle w:val="11"/>
      </w:pPr>
      <w:r>
        <w:t>今日涨的很快</w:t>
      </w:r>
    </w:p>
    <w:p w14:paraId="73346601">
      <w:pPr>
        <w:pStyle w:val="11"/>
        <w:spacing w:before="81"/>
      </w:pPr>
      <w:r>
        <w:t>今日はだいぶ上がるペースがはやいです</w:t>
      </w:r>
    </w:p>
    <w:p w14:paraId="0766E5F1">
      <w:pPr>
        <w:pStyle w:val="11"/>
        <w:ind w:left="0"/>
      </w:pPr>
    </w:p>
    <w:p w14:paraId="64A2DB68">
      <w:pPr>
        <w:pStyle w:val="11"/>
        <w:spacing w:before="9"/>
        <w:ind w:left="0"/>
        <w:rPr>
          <w:sz w:val="12"/>
        </w:rPr>
      </w:pPr>
    </w:p>
    <w:p w14:paraId="35F5229D">
      <w:pPr>
        <w:pStyle w:val="11"/>
      </w:pPr>
      <w:r>
        <w:t>还好我昨天卖出了</w:t>
      </w:r>
    </w:p>
    <w:p w14:paraId="0816B99D">
      <w:pPr>
        <w:pStyle w:val="11"/>
        <w:spacing w:before="82"/>
      </w:pPr>
      <w:r>
        <w:t>昨日の時点で売ってよかった</w:t>
      </w:r>
    </w:p>
    <w:p w14:paraId="1CB92C40">
      <w:pPr>
        <w:pStyle w:val="11"/>
        <w:ind w:left="0"/>
      </w:pPr>
    </w:p>
    <w:p w14:paraId="304AA0B2">
      <w:pPr>
        <w:pStyle w:val="11"/>
        <w:spacing w:before="9"/>
        <w:ind w:left="0"/>
        <w:rPr>
          <w:sz w:val="12"/>
        </w:rPr>
      </w:pPr>
    </w:p>
    <w:p w14:paraId="67E13ABB">
      <w:pPr>
        <w:pStyle w:val="11"/>
      </w:pPr>
      <w:r>
        <w:rPr>
          <w:spacing w:val="-5"/>
        </w:rPr>
        <w:t xml:space="preserve">还好这在涨之前，我买了 </w:t>
      </w:r>
      <w:r>
        <w:t>100</w:t>
      </w:r>
      <w:r>
        <w:rPr>
          <w:spacing w:val="-16"/>
        </w:rPr>
        <w:t xml:space="preserve"> 万的</w:t>
      </w:r>
    </w:p>
    <w:p w14:paraId="4237D78C">
      <w:pPr>
        <w:pStyle w:val="11"/>
        <w:spacing w:before="81"/>
      </w:pPr>
      <w:r>
        <w:rPr>
          <w:spacing w:val="-1"/>
        </w:rPr>
        <w:t>上がる前で良かった、</w:t>
      </w:r>
      <w:r>
        <w:t>100</w:t>
      </w:r>
      <w:r>
        <w:rPr>
          <w:spacing w:val="-7"/>
        </w:rPr>
        <w:t xml:space="preserve"> 万ぐらい買ったな</w:t>
      </w:r>
    </w:p>
    <w:p w14:paraId="0BF1D6B5">
      <w:pPr>
        <w:pStyle w:val="11"/>
        <w:ind w:left="0"/>
      </w:pPr>
    </w:p>
    <w:p w14:paraId="13AE5134">
      <w:pPr>
        <w:pStyle w:val="11"/>
        <w:spacing w:before="9"/>
        <w:ind w:left="0"/>
        <w:rPr>
          <w:sz w:val="12"/>
        </w:rPr>
      </w:pPr>
    </w:p>
    <w:p w14:paraId="453505BA">
      <w:pPr>
        <w:pStyle w:val="11"/>
      </w:pPr>
      <w:r>
        <w:t>因为投资经理的帮助，所以我赚了很多钱</w:t>
      </w:r>
    </w:p>
    <w:p w14:paraId="6A9E8F2C">
      <w:pPr>
        <w:pStyle w:val="11"/>
        <w:spacing w:before="82"/>
      </w:pPr>
      <w:r>
        <w:t>ファンドマネージャーのおかげで、たくさん儲かりました</w:t>
      </w:r>
    </w:p>
    <w:p w14:paraId="1DAE5F9F">
      <w:pPr>
        <w:pStyle w:val="11"/>
        <w:ind w:left="0"/>
      </w:pPr>
    </w:p>
    <w:p w14:paraId="549C79CD">
      <w:pPr>
        <w:pStyle w:val="11"/>
        <w:spacing w:before="8"/>
        <w:ind w:left="0"/>
        <w:rPr>
          <w:sz w:val="12"/>
        </w:rPr>
      </w:pPr>
    </w:p>
    <w:p w14:paraId="74B4579F">
      <w:pPr>
        <w:pStyle w:val="11"/>
        <w:spacing w:before="1"/>
      </w:pPr>
      <w:r>
        <w:t>投资经理真的专业</w:t>
      </w:r>
    </w:p>
    <w:p w14:paraId="70050349">
      <w:pPr>
        <w:pStyle w:val="11"/>
        <w:spacing w:before="81"/>
      </w:pPr>
      <w:r>
        <w:t>さすがファンドマネージャーですね</w:t>
      </w:r>
    </w:p>
    <w:p w14:paraId="7682F482">
      <w:pPr>
        <w:pStyle w:val="11"/>
        <w:ind w:left="0"/>
      </w:pPr>
    </w:p>
    <w:p w14:paraId="1133E5A6">
      <w:pPr>
        <w:pStyle w:val="11"/>
        <w:spacing w:before="9"/>
        <w:ind w:left="0"/>
        <w:rPr>
          <w:sz w:val="12"/>
        </w:rPr>
      </w:pPr>
    </w:p>
    <w:p w14:paraId="3C92CF4F">
      <w:pPr>
        <w:pStyle w:val="11"/>
      </w:pPr>
      <w:r>
        <w:t>是的，已经帮我解决了很多问题</w:t>
      </w:r>
    </w:p>
    <w:p w14:paraId="66FA0FC6">
      <w:pPr>
        <w:pStyle w:val="11"/>
        <w:spacing w:before="81"/>
      </w:pPr>
      <w:r>
        <w:t>はい、私の身の回りのありとあらゆる問題を解決できました</w:t>
      </w:r>
    </w:p>
    <w:p w14:paraId="7EA734DF">
      <w:pPr>
        <w:pStyle w:val="11"/>
        <w:ind w:left="0"/>
      </w:pPr>
    </w:p>
    <w:p w14:paraId="6080D3F7">
      <w:pPr>
        <w:pStyle w:val="11"/>
        <w:spacing w:before="9"/>
        <w:ind w:left="0"/>
        <w:rPr>
          <w:sz w:val="12"/>
        </w:rPr>
      </w:pPr>
    </w:p>
    <w:p w14:paraId="3247FD35">
      <w:pPr>
        <w:pStyle w:val="11"/>
      </w:pPr>
      <w:r>
        <w:t>非常感谢投资经理</w:t>
      </w:r>
    </w:p>
    <w:p w14:paraId="1CE40772">
      <w:pPr>
        <w:pStyle w:val="11"/>
        <w:spacing w:before="82"/>
      </w:pPr>
      <w:r>
        <w:t>ファンドマネージャーにとても感謝しております</w:t>
      </w:r>
    </w:p>
    <w:p w14:paraId="0DB516B2">
      <w:pPr>
        <w:pStyle w:val="11"/>
        <w:ind w:left="0"/>
      </w:pPr>
    </w:p>
    <w:p w14:paraId="24132520">
      <w:pPr>
        <w:pStyle w:val="11"/>
        <w:spacing w:before="8"/>
        <w:ind w:left="0"/>
        <w:rPr>
          <w:sz w:val="12"/>
        </w:rPr>
      </w:pPr>
    </w:p>
    <w:p w14:paraId="70530363">
      <w:pPr>
        <w:pStyle w:val="11"/>
        <w:spacing w:before="1"/>
      </w:pPr>
      <w:r>
        <w:t>如果没有投资经理，我会损失很多钱</w:t>
      </w:r>
    </w:p>
    <w:p w14:paraId="70C3AFF5">
      <w:pPr>
        <w:pStyle w:val="11"/>
        <w:spacing w:before="81"/>
      </w:pPr>
      <w:r>
        <w:t>ファンドマネージャーがいなかったら、たくさん損してたかと思います</w:t>
      </w:r>
    </w:p>
    <w:p w14:paraId="61835544">
      <w:pPr>
        <w:pStyle w:val="11"/>
        <w:ind w:left="0"/>
      </w:pPr>
    </w:p>
    <w:p w14:paraId="2337220C">
      <w:pPr>
        <w:pStyle w:val="11"/>
        <w:spacing w:before="9"/>
        <w:ind w:left="0"/>
        <w:rPr>
          <w:sz w:val="12"/>
        </w:rPr>
      </w:pPr>
    </w:p>
    <w:p w14:paraId="337A4E8B">
      <w:pPr>
        <w:pStyle w:val="11"/>
      </w:pPr>
      <w:r>
        <w:t>投资经理一直在帮助我，</w:t>
      </w:r>
    </w:p>
    <w:p w14:paraId="6F659D44">
      <w:pPr>
        <w:pStyle w:val="11"/>
        <w:spacing w:before="81"/>
      </w:pPr>
      <w:r>
        <w:t>ファンドマネージャーがずっと助けてくれました</w:t>
      </w:r>
    </w:p>
    <w:p w14:paraId="0506A288">
      <w:pPr>
        <w:pStyle w:val="11"/>
        <w:ind w:left="0"/>
      </w:pPr>
    </w:p>
    <w:p w14:paraId="67002802">
      <w:pPr>
        <w:pStyle w:val="11"/>
        <w:spacing w:before="9"/>
        <w:ind w:left="0"/>
        <w:rPr>
          <w:sz w:val="12"/>
        </w:rPr>
      </w:pPr>
    </w:p>
    <w:p w14:paraId="7CDCCBD5">
      <w:pPr>
        <w:pStyle w:val="11"/>
      </w:pPr>
      <w:r>
        <w:t>一年前我还欠银行很多钱，因为学习了投资，现在很富足</w:t>
      </w:r>
    </w:p>
    <w:p w14:paraId="5F31EF7E">
      <w:pPr>
        <w:pStyle w:val="11"/>
        <w:spacing w:before="82"/>
      </w:pPr>
      <w:r>
        <w:rPr>
          <w:w w:val="95"/>
        </w:rPr>
        <w:t>ほんの</w:t>
      </w:r>
      <w:r>
        <w:rPr>
          <w:spacing w:val="161"/>
        </w:rPr>
        <w:t xml:space="preserve"> </w:t>
      </w:r>
      <w:r>
        <w:rPr>
          <w:w w:val="95"/>
        </w:rPr>
        <w:t>1</w:t>
      </w:r>
      <w:r>
        <w:rPr>
          <w:spacing w:val="157"/>
        </w:rPr>
        <w:t xml:space="preserve"> </w:t>
      </w:r>
      <w:r>
        <w:rPr>
          <w:w w:val="95"/>
        </w:rPr>
        <w:t>年前までは銀行に借金を抱えていましたが、投資を学んでから、今は豊かになったところです</w:t>
      </w:r>
    </w:p>
    <w:p w14:paraId="660694D2">
      <w:pPr>
        <w:spacing w:after="0"/>
        <w:sectPr>
          <w:pgSz w:w="11910" w:h="16840"/>
          <w:pgMar w:top="1580" w:right="1580" w:bottom="280" w:left="1620" w:header="720" w:footer="720" w:gutter="0"/>
          <w:cols w:space="720" w:num="1"/>
        </w:sectPr>
      </w:pPr>
    </w:p>
    <w:p w14:paraId="1657AAC1">
      <w:pPr>
        <w:pStyle w:val="11"/>
        <w:spacing w:before="5"/>
        <w:ind w:left="0"/>
        <w:rPr>
          <w:sz w:val="9"/>
        </w:rPr>
      </w:pPr>
    </w:p>
    <w:p w14:paraId="5D7BCFBE">
      <w:pPr>
        <w:pStyle w:val="11"/>
        <w:spacing w:before="75"/>
      </w:pPr>
      <w:r>
        <w:t>我也是在学习投资之后买了自己喜欢的车</w:t>
      </w:r>
    </w:p>
    <w:p w14:paraId="72FF5C4C">
      <w:pPr>
        <w:pStyle w:val="11"/>
        <w:spacing w:before="82"/>
      </w:pPr>
      <w:r>
        <w:t>自分も投資を勉強してから好きな車を購入しました</w:t>
      </w:r>
    </w:p>
    <w:p w14:paraId="6D428D55">
      <w:pPr>
        <w:pStyle w:val="11"/>
        <w:ind w:left="0"/>
      </w:pPr>
    </w:p>
    <w:p w14:paraId="4469A9EC">
      <w:pPr>
        <w:pStyle w:val="11"/>
        <w:spacing w:before="8"/>
        <w:ind w:left="0"/>
        <w:rPr>
          <w:sz w:val="12"/>
        </w:rPr>
      </w:pPr>
    </w:p>
    <w:p w14:paraId="28F6F0A7">
      <w:pPr>
        <w:pStyle w:val="11"/>
        <w:spacing w:before="1"/>
      </w:pPr>
      <w:r>
        <w:t>我学习投资是想让家人过上好的生活</w:t>
      </w:r>
    </w:p>
    <w:p w14:paraId="734711BE">
      <w:pPr>
        <w:pStyle w:val="11"/>
        <w:spacing w:before="81"/>
      </w:pPr>
      <w:r>
        <w:t>投資を学び、家族に良い生活を送らせたい</w:t>
      </w:r>
    </w:p>
    <w:p w14:paraId="25AC09BC">
      <w:pPr>
        <w:pStyle w:val="11"/>
        <w:ind w:left="0"/>
      </w:pPr>
    </w:p>
    <w:p w14:paraId="1FF81A77">
      <w:pPr>
        <w:pStyle w:val="11"/>
        <w:spacing w:before="9"/>
        <w:ind w:left="0"/>
        <w:rPr>
          <w:sz w:val="12"/>
        </w:rPr>
      </w:pPr>
    </w:p>
    <w:p w14:paraId="7A89A75C">
      <w:pPr>
        <w:pStyle w:val="11"/>
      </w:pPr>
      <w:r>
        <w:t>我已经退休，也不是完全为了钱，想学习点新知识</w:t>
      </w:r>
    </w:p>
    <w:p w14:paraId="45CE7C24">
      <w:pPr>
        <w:pStyle w:val="11"/>
        <w:spacing w:before="81"/>
      </w:pPr>
      <w:r>
        <w:t>もう定年を迎えましたが、お金のためではなく、興味がわく新しい知識を学びたい</w:t>
      </w:r>
    </w:p>
    <w:p w14:paraId="10011503">
      <w:pPr>
        <w:pStyle w:val="11"/>
        <w:ind w:left="0"/>
      </w:pPr>
    </w:p>
    <w:p w14:paraId="3AB1E525">
      <w:pPr>
        <w:pStyle w:val="11"/>
        <w:spacing w:before="9"/>
        <w:ind w:left="0"/>
        <w:rPr>
          <w:sz w:val="12"/>
        </w:rPr>
      </w:pPr>
    </w:p>
    <w:p w14:paraId="74787B43">
      <w:pPr>
        <w:pStyle w:val="11"/>
      </w:pPr>
      <w:r>
        <w:t>我想创业，需要启动资金吗，所以学习投资</w:t>
      </w:r>
    </w:p>
    <w:p w14:paraId="63131BDA">
      <w:pPr>
        <w:pStyle w:val="11"/>
        <w:spacing w:before="82"/>
      </w:pPr>
      <w:r>
        <w:t>こっちは創業のために、資本金が必要で投資を学んでます</w:t>
      </w:r>
    </w:p>
    <w:p w14:paraId="683881FC">
      <w:pPr>
        <w:pStyle w:val="11"/>
        <w:ind w:left="0"/>
      </w:pPr>
    </w:p>
    <w:p w14:paraId="472B7E21">
      <w:pPr>
        <w:pStyle w:val="11"/>
        <w:spacing w:before="8"/>
        <w:ind w:left="0"/>
        <w:rPr>
          <w:sz w:val="12"/>
        </w:rPr>
      </w:pPr>
    </w:p>
    <w:p w14:paraId="13463BA2">
      <w:pPr>
        <w:pStyle w:val="11"/>
        <w:spacing w:before="1"/>
      </w:pPr>
      <w:r>
        <w:t>我想要支付自己大学的学费，所以学习投资</w:t>
      </w:r>
    </w:p>
    <w:p w14:paraId="678E88B2">
      <w:pPr>
        <w:pStyle w:val="11"/>
        <w:spacing w:before="81"/>
      </w:pPr>
      <w:r>
        <w:t>大学の学費を自分で出したくて、投資を勉強することにしました。</w:t>
      </w:r>
    </w:p>
    <w:p w14:paraId="53817E80">
      <w:pPr>
        <w:pStyle w:val="11"/>
        <w:ind w:left="0"/>
      </w:pPr>
    </w:p>
    <w:p w14:paraId="704BA747">
      <w:pPr>
        <w:pStyle w:val="11"/>
        <w:spacing w:before="9"/>
        <w:ind w:left="0"/>
        <w:rPr>
          <w:sz w:val="12"/>
        </w:rPr>
      </w:pPr>
    </w:p>
    <w:p w14:paraId="794EA7E9">
      <w:pPr>
        <w:pStyle w:val="11"/>
      </w:pPr>
      <w:r>
        <w:t>我是家庭主妇，想有点收入补贴家计</w:t>
      </w:r>
    </w:p>
    <w:p w14:paraId="61F8EAF2">
      <w:pPr>
        <w:pStyle w:val="11"/>
        <w:spacing w:before="81"/>
      </w:pPr>
      <w:r>
        <w:t>主婦ですが、家計の足しになると思って一生懸命取り組んでます。</w:t>
      </w:r>
    </w:p>
    <w:p w14:paraId="6B24005E">
      <w:pPr>
        <w:pStyle w:val="11"/>
        <w:ind w:left="0"/>
      </w:pPr>
    </w:p>
    <w:p w14:paraId="29318A37">
      <w:pPr>
        <w:pStyle w:val="11"/>
        <w:spacing w:before="9"/>
        <w:ind w:left="0"/>
        <w:rPr>
          <w:sz w:val="12"/>
        </w:rPr>
      </w:pPr>
    </w:p>
    <w:p w14:paraId="3A08BCAF">
      <w:pPr>
        <w:pStyle w:val="11"/>
      </w:pPr>
      <w:r>
        <w:t>学习投资是想多个收入</w:t>
      </w:r>
    </w:p>
    <w:p w14:paraId="3AB3B5A3">
      <w:pPr>
        <w:pStyle w:val="11"/>
        <w:spacing w:before="82"/>
      </w:pPr>
      <w:r>
        <w:t>収入が増えればと思って、投資を学びました</w:t>
      </w:r>
    </w:p>
    <w:p w14:paraId="1D919177">
      <w:pPr>
        <w:pStyle w:val="11"/>
        <w:ind w:left="0"/>
      </w:pPr>
    </w:p>
    <w:p w14:paraId="41FED2F1">
      <w:pPr>
        <w:pStyle w:val="11"/>
        <w:spacing w:before="9"/>
        <w:ind w:left="0"/>
        <w:rPr>
          <w:sz w:val="12"/>
        </w:rPr>
      </w:pPr>
    </w:p>
    <w:p w14:paraId="6C6A794C">
      <w:pPr>
        <w:pStyle w:val="11"/>
      </w:pPr>
      <w:r>
        <w:t>学习投资需要学会忍耐</w:t>
      </w:r>
    </w:p>
    <w:p w14:paraId="25B7EDFA">
      <w:pPr>
        <w:pStyle w:val="11"/>
        <w:spacing w:before="81"/>
      </w:pPr>
      <w:r>
        <w:t>投資を学ぶには我慢が必要不可欠です。</w:t>
      </w:r>
    </w:p>
    <w:p w14:paraId="39D1E0D1">
      <w:pPr>
        <w:pStyle w:val="11"/>
        <w:ind w:left="0"/>
      </w:pPr>
    </w:p>
    <w:p w14:paraId="1F1E1164">
      <w:pPr>
        <w:pStyle w:val="11"/>
        <w:spacing w:before="9"/>
        <w:ind w:left="0"/>
        <w:rPr>
          <w:sz w:val="12"/>
        </w:rPr>
      </w:pPr>
    </w:p>
    <w:p w14:paraId="4C94186E">
      <w:pPr>
        <w:pStyle w:val="11"/>
      </w:pPr>
      <w:r>
        <w:t>看准了就要出手</w:t>
      </w:r>
    </w:p>
    <w:p w14:paraId="5BB731F1">
      <w:pPr>
        <w:pStyle w:val="11"/>
        <w:spacing w:before="82"/>
      </w:pPr>
      <w:r>
        <w:t>狙いが定めれば、すぐ手を出すことです</w:t>
      </w:r>
    </w:p>
    <w:p w14:paraId="35F67A1C">
      <w:pPr>
        <w:pStyle w:val="11"/>
        <w:ind w:left="0"/>
      </w:pPr>
    </w:p>
    <w:p w14:paraId="7B2C5FB0">
      <w:pPr>
        <w:pStyle w:val="11"/>
        <w:spacing w:before="8"/>
        <w:ind w:left="0"/>
        <w:rPr>
          <w:sz w:val="12"/>
        </w:rPr>
      </w:pPr>
    </w:p>
    <w:p w14:paraId="532F891D">
      <w:pPr>
        <w:pStyle w:val="11"/>
        <w:spacing w:before="1"/>
      </w:pPr>
      <w:r>
        <w:t>不确定的时候不要买</w:t>
      </w:r>
    </w:p>
    <w:p w14:paraId="1532FCE2">
      <w:pPr>
        <w:pStyle w:val="11"/>
        <w:spacing w:before="81"/>
      </w:pPr>
      <w:r>
        <w:t>迷ってる時はむやみに買わないこと</w:t>
      </w:r>
    </w:p>
    <w:p w14:paraId="6D526695">
      <w:pPr>
        <w:pStyle w:val="11"/>
        <w:ind w:left="0"/>
      </w:pPr>
    </w:p>
    <w:p w14:paraId="5923CFF1">
      <w:pPr>
        <w:pStyle w:val="11"/>
        <w:spacing w:before="9"/>
        <w:ind w:left="0"/>
        <w:rPr>
          <w:sz w:val="12"/>
        </w:rPr>
      </w:pPr>
    </w:p>
    <w:p w14:paraId="6E47BCA6">
      <w:pPr>
        <w:pStyle w:val="11"/>
      </w:pPr>
      <w:r>
        <w:t>不确定的时候买进亏损几率很大</w:t>
      </w:r>
    </w:p>
    <w:p w14:paraId="7B91948D">
      <w:pPr>
        <w:pStyle w:val="11"/>
        <w:spacing w:before="81"/>
      </w:pPr>
      <w:r>
        <w:t>とはいっても、迷ってる時に買うと損の確率が大きいです</w:t>
      </w:r>
    </w:p>
    <w:p w14:paraId="6B534B01">
      <w:pPr>
        <w:pStyle w:val="11"/>
        <w:ind w:left="0"/>
      </w:pPr>
    </w:p>
    <w:p w14:paraId="29CE1925">
      <w:pPr>
        <w:pStyle w:val="11"/>
        <w:spacing w:before="9"/>
        <w:ind w:left="0"/>
        <w:rPr>
          <w:sz w:val="12"/>
        </w:rPr>
      </w:pPr>
    </w:p>
    <w:p w14:paraId="2CE96EC8">
      <w:pPr>
        <w:pStyle w:val="11"/>
      </w:pPr>
      <w:r>
        <w:t>我都是根据群里的情报买入卖出</w:t>
      </w:r>
    </w:p>
    <w:p w14:paraId="0671DF20">
      <w:pPr>
        <w:pStyle w:val="11"/>
        <w:spacing w:before="82"/>
      </w:pPr>
      <w:r>
        <w:t>グループの情報で買い売りしてます</w:t>
      </w:r>
    </w:p>
    <w:p w14:paraId="5DE19819">
      <w:pPr>
        <w:pStyle w:val="11"/>
        <w:ind w:left="0"/>
      </w:pPr>
    </w:p>
    <w:p w14:paraId="254F5FEF">
      <w:pPr>
        <w:pStyle w:val="11"/>
        <w:spacing w:before="8"/>
        <w:ind w:left="0"/>
        <w:rPr>
          <w:sz w:val="12"/>
        </w:rPr>
      </w:pPr>
    </w:p>
    <w:p w14:paraId="10B81A24">
      <w:pPr>
        <w:pStyle w:val="11"/>
        <w:spacing w:before="1"/>
      </w:pPr>
      <w:r>
        <w:t>在没有得到情报之前，我会忍耐</w:t>
      </w:r>
    </w:p>
    <w:p w14:paraId="1EC29391">
      <w:pPr>
        <w:pStyle w:val="11"/>
        <w:spacing w:before="81"/>
      </w:pPr>
      <w:r>
        <w:t>確かな情報を得るまで、我慢しています</w:t>
      </w:r>
    </w:p>
    <w:p w14:paraId="32CA72D1">
      <w:pPr>
        <w:pStyle w:val="11"/>
        <w:ind w:left="0"/>
      </w:pPr>
    </w:p>
    <w:p w14:paraId="45C16627">
      <w:pPr>
        <w:pStyle w:val="11"/>
        <w:spacing w:before="9"/>
        <w:ind w:left="0"/>
        <w:rPr>
          <w:sz w:val="12"/>
        </w:rPr>
      </w:pPr>
    </w:p>
    <w:p w14:paraId="35E6E66D">
      <w:pPr>
        <w:pStyle w:val="11"/>
      </w:pPr>
      <w:r>
        <w:t>忍耐很辛苦</w:t>
      </w:r>
    </w:p>
    <w:p w14:paraId="64604506">
      <w:pPr>
        <w:pStyle w:val="11"/>
        <w:spacing w:before="81"/>
      </w:pPr>
      <w:r>
        <w:t>我慢は大変ですよね</w:t>
      </w:r>
    </w:p>
    <w:p w14:paraId="3DCDB4B4">
      <w:pPr>
        <w:pStyle w:val="11"/>
        <w:ind w:left="0"/>
      </w:pPr>
    </w:p>
    <w:p w14:paraId="7938FF9A">
      <w:pPr>
        <w:pStyle w:val="11"/>
        <w:spacing w:before="9"/>
        <w:ind w:left="0"/>
        <w:rPr>
          <w:sz w:val="12"/>
        </w:rPr>
      </w:pPr>
    </w:p>
    <w:p w14:paraId="2A0ECFF0">
      <w:pPr>
        <w:pStyle w:val="11"/>
      </w:pPr>
      <w:r>
        <w:t>等待的时候，内心很煎熬</w:t>
      </w:r>
    </w:p>
    <w:p w14:paraId="68CCD0D4">
      <w:pPr>
        <w:spacing w:after="0"/>
        <w:sectPr>
          <w:pgSz w:w="11910" w:h="16840"/>
          <w:pgMar w:top="1580" w:right="1580" w:bottom="280" w:left="1620" w:header="720" w:footer="720" w:gutter="0"/>
          <w:cols w:space="720" w:num="1"/>
        </w:sectPr>
      </w:pPr>
    </w:p>
    <w:p w14:paraId="0352EEF2">
      <w:pPr>
        <w:pStyle w:val="11"/>
        <w:spacing w:before="64"/>
      </w:pPr>
      <w:r>
        <w:t>待っていると、心はかなり焦ってきます</w:t>
      </w:r>
    </w:p>
    <w:p w14:paraId="51080186">
      <w:pPr>
        <w:pStyle w:val="11"/>
        <w:ind w:left="0"/>
      </w:pPr>
    </w:p>
    <w:p w14:paraId="41D8DED2">
      <w:pPr>
        <w:pStyle w:val="11"/>
        <w:spacing w:before="8"/>
        <w:ind w:left="0"/>
        <w:rPr>
          <w:sz w:val="12"/>
        </w:rPr>
      </w:pPr>
    </w:p>
    <w:p w14:paraId="64F2BA70">
      <w:pPr>
        <w:pStyle w:val="11"/>
        <w:spacing w:before="1"/>
      </w:pPr>
      <w:r>
        <w:t>我很害怕等待</w:t>
      </w:r>
    </w:p>
    <w:p w14:paraId="2F886586">
      <w:pPr>
        <w:pStyle w:val="11"/>
        <w:spacing w:before="81"/>
      </w:pPr>
      <w:r>
        <w:t>待つことは苦手です</w:t>
      </w:r>
    </w:p>
    <w:p w14:paraId="1A61C9B2">
      <w:pPr>
        <w:pStyle w:val="11"/>
        <w:ind w:left="0"/>
      </w:pPr>
    </w:p>
    <w:p w14:paraId="5D36AEA5">
      <w:pPr>
        <w:pStyle w:val="11"/>
        <w:spacing w:before="9"/>
        <w:ind w:left="0"/>
        <w:rPr>
          <w:sz w:val="12"/>
        </w:rPr>
      </w:pPr>
    </w:p>
    <w:p w14:paraId="2571E6B7">
      <w:pPr>
        <w:pStyle w:val="11"/>
      </w:pPr>
      <w:r>
        <w:t>等待会有很懂不确定因素</w:t>
      </w:r>
    </w:p>
    <w:p w14:paraId="295DDAF5">
      <w:pPr>
        <w:pStyle w:val="11"/>
        <w:spacing w:before="81"/>
      </w:pPr>
      <w:r>
        <w:t>待っている時、不安定な要素もかなりありますしね</w:t>
      </w:r>
    </w:p>
    <w:p w14:paraId="63B36E07">
      <w:pPr>
        <w:pStyle w:val="11"/>
        <w:ind w:left="0"/>
      </w:pPr>
    </w:p>
    <w:p w14:paraId="157F7C14">
      <w:pPr>
        <w:pStyle w:val="11"/>
        <w:spacing w:before="9"/>
        <w:ind w:left="0"/>
        <w:rPr>
          <w:sz w:val="12"/>
        </w:rPr>
      </w:pPr>
    </w:p>
    <w:p w14:paraId="34EC395E">
      <w:pPr>
        <w:pStyle w:val="11"/>
      </w:pPr>
      <w:r>
        <w:t>随时会有跌的风险</w:t>
      </w:r>
    </w:p>
    <w:p w14:paraId="27B31006">
      <w:pPr>
        <w:pStyle w:val="11"/>
        <w:spacing w:before="82"/>
      </w:pPr>
      <w:r>
        <w:t>それに常に下がるリスクが伴うものです</w:t>
      </w:r>
    </w:p>
    <w:p w14:paraId="35288925">
      <w:pPr>
        <w:pStyle w:val="11"/>
        <w:ind w:left="0"/>
      </w:pPr>
    </w:p>
    <w:p w14:paraId="13A278FD">
      <w:pPr>
        <w:pStyle w:val="11"/>
        <w:spacing w:before="8"/>
        <w:ind w:left="0"/>
        <w:rPr>
          <w:sz w:val="12"/>
        </w:rPr>
      </w:pPr>
    </w:p>
    <w:p w14:paraId="32FABF9A">
      <w:pPr>
        <w:pStyle w:val="11"/>
        <w:spacing w:before="1"/>
      </w:pPr>
      <w:r>
        <w:t>还好群里的情报很及时，我没有亏损过</w:t>
      </w:r>
    </w:p>
    <w:p w14:paraId="621F5ADF">
      <w:pPr>
        <w:pStyle w:val="11"/>
        <w:spacing w:before="81"/>
      </w:pPr>
      <w:r>
        <w:t>グループの情報によって、損をした事があまりないですが</w:t>
      </w:r>
    </w:p>
    <w:p w14:paraId="1CCEE402">
      <w:pPr>
        <w:pStyle w:val="11"/>
        <w:ind w:left="0"/>
      </w:pPr>
    </w:p>
    <w:p w14:paraId="52F92E9F">
      <w:pPr>
        <w:pStyle w:val="11"/>
        <w:spacing w:before="9"/>
        <w:ind w:left="0"/>
        <w:rPr>
          <w:sz w:val="12"/>
        </w:rPr>
      </w:pPr>
    </w:p>
    <w:p w14:paraId="5B90EC7B">
      <w:pPr>
        <w:pStyle w:val="11"/>
      </w:pPr>
      <w:r>
        <w:t>情报也很准群</w:t>
      </w:r>
    </w:p>
    <w:p w14:paraId="74619BC1">
      <w:pPr>
        <w:pStyle w:val="11"/>
        <w:spacing w:before="81"/>
      </w:pPr>
      <w:r>
        <w:t>それに情報も確かですね</w:t>
      </w:r>
    </w:p>
    <w:p w14:paraId="27C51B3F">
      <w:pPr>
        <w:pStyle w:val="11"/>
        <w:ind w:left="0"/>
      </w:pPr>
    </w:p>
    <w:p w14:paraId="044FB0AE">
      <w:pPr>
        <w:pStyle w:val="11"/>
        <w:spacing w:before="9"/>
        <w:ind w:left="0"/>
        <w:rPr>
          <w:sz w:val="12"/>
        </w:rPr>
      </w:pPr>
    </w:p>
    <w:p w14:paraId="45F3E34F">
      <w:pPr>
        <w:pStyle w:val="11"/>
      </w:pPr>
      <w:r>
        <w:t>因为我们是有缘分才会帮助我们吧</w:t>
      </w:r>
    </w:p>
    <w:p w14:paraId="22C0B3AF">
      <w:pPr>
        <w:pStyle w:val="11"/>
        <w:spacing w:before="82"/>
      </w:pPr>
      <w:r>
        <w:t>縁のおかげで助けをしていただいてるかもしれない</w:t>
      </w:r>
    </w:p>
    <w:p w14:paraId="373C75BC">
      <w:pPr>
        <w:pStyle w:val="11"/>
        <w:ind w:left="0"/>
      </w:pPr>
    </w:p>
    <w:p w14:paraId="4ED196B5">
      <w:pPr>
        <w:pStyle w:val="11"/>
        <w:spacing w:before="9"/>
        <w:ind w:left="0"/>
        <w:rPr>
          <w:sz w:val="12"/>
        </w:rPr>
      </w:pPr>
    </w:p>
    <w:p w14:paraId="68CC4A62">
      <w:pPr>
        <w:pStyle w:val="11"/>
      </w:pPr>
      <w:r>
        <w:t>是的，感谢缘分</w:t>
      </w:r>
    </w:p>
    <w:p w14:paraId="4920E8B6">
      <w:pPr>
        <w:pStyle w:val="11"/>
        <w:spacing w:before="81" w:line="324" w:lineRule="auto"/>
        <w:ind w:right="6725"/>
      </w:pPr>
      <w:r>
        <w:rPr>
          <w:spacing w:val="-1"/>
        </w:rPr>
        <w:t>ええ、縁に感謝です。我正在想学习如何投资</w:t>
      </w:r>
    </w:p>
    <w:p w14:paraId="52DE8F69">
      <w:pPr>
        <w:pStyle w:val="11"/>
        <w:spacing w:before="1"/>
      </w:pPr>
      <w:r>
        <w:t>投資についてどのように学んだら良いか考えてるところです</w:t>
      </w:r>
    </w:p>
    <w:p w14:paraId="4E3BF5A6">
      <w:pPr>
        <w:pStyle w:val="11"/>
        <w:ind w:left="0"/>
      </w:pPr>
    </w:p>
    <w:p w14:paraId="46992848">
      <w:pPr>
        <w:pStyle w:val="11"/>
        <w:spacing w:before="9"/>
        <w:ind w:left="0"/>
        <w:rPr>
          <w:sz w:val="12"/>
        </w:rPr>
      </w:pPr>
    </w:p>
    <w:p w14:paraId="71A8B48E">
      <w:pPr>
        <w:pStyle w:val="11"/>
      </w:pPr>
      <w:r>
        <w:t>看到群里的信息我学习的了很多知识</w:t>
      </w:r>
    </w:p>
    <w:p w14:paraId="1BD2DF97">
      <w:pPr>
        <w:pStyle w:val="11"/>
        <w:spacing w:before="82"/>
      </w:pPr>
      <w:r>
        <w:t>グループ内のメッセージによって多くの知識を学びました。</w:t>
      </w:r>
    </w:p>
    <w:p w14:paraId="079BD601">
      <w:pPr>
        <w:pStyle w:val="11"/>
        <w:ind w:left="0"/>
      </w:pPr>
    </w:p>
    <w:p w14:paraId="1247DA30">
      <w:pPr>
        <w:pStyle w:val="11"/>
        <w:spacing w:before="9"/>
        <w:ind w:left="0"/>
        <w:rPr>
          <w:sz w:val="12"/>
        </w:rPr>
      </w:pPr>
    </w:p>
    <w:p w14:paraId="58BE267A">
      <w:pPr>
        <w:pStyle w:val="11"/>
      </w:pPr>
      <w:r>
        <w:t>看起来这些投资很复杂</w:t>
      </w:r>
    </w:p>
    <w:p w14:paraId="50052A31">
      <w:pPr>
        <w:pStyle w:val="11"/>
        <w:spacing w:before="81"/>
      </w:pPr>
      <w:r>
        <w:t>見てるとこれらの投資は複雑そうですね</w:t>
      </w:r>
    </w:p>
    <w:p w14:paraId="1B47BFFE">
      <w:pPr>
        <w:pStyle w:val="11"/>
        <w:ind w:left="0"/>
      </w:pPr>
    </w:p>
    <w:p w14:paraId="518580A2">
      <w:pPr>
        <w:pStyle w:val="11"/>
        <w:spacing w:before="9"/>
        <w:ind w:left="0"/>
        <w:rPr>
          <w:sz w:val="12"/>
        </w:rPr>
      </w:pPr>
    </w:p>
    <w:p w14:paraId="437CDCD4">
      <w:pPr>
        <w:pStyle w:val="11"/>
      </w:pPr>
      <w:r>
        <w:t>最近我投资亏了很多</w:t>
      </w:r>
    </w:p>
    <w:p w14:paraId="677D83F4">
      <w:pPr>
        <w:pStyle w:val="11"/>
        <w:spacing w:before="82"/>
      </w:pPr>
      <w:r>
        <w:t>最近、投資でかなり損をしてしまいました。</w:t>
      </w:r>
    </w:p>
    <w:p w14:paraId="34952FEB">
      <w:pPr>
        <w:pStyle w:val="11"/>
        <w:ind w:left="0"/>
      </w:pPr>
    </w:p>
    <w:p w14:paraId="0900B2B2">
      <w:pPr>
        <w:pStyle w:val="11"/>
        <w:spacing w:before="8"/>
        <w:ind w:left="0"/>
        <w:rPr>
          <w:sz w:val="12"/>
        </w:rPr>
      </w:pPr>
    </w:p>
    <w:p w14:paraId="02E3CDD1">
      <w:pPr>
        <w:pStyle w:val="11"/>
        <w:spacing w:before="1"/>
      </w:pPr>
      <w:r>
        <w:t>我要如何学习投资呢？</w:t>
      </w:r>
    </w:p>
    <w:p w14:paraId="31A13650">
      <w:pPr>
        <w:pStyle w:val="11"/>
        <w:spacing w:before="81"/>
      </w:pPr>
      <w:r>
        <w:t>私はどのように投資を学べばよいでしょうか</w:t>
      </w:r>
    </w:p>
    <w:p w14:paraId="623C7589">
      <w:pPr>
        <w:pStyle w:val="11"/>
        <w:ind w:left="0"/>
      </w:pPr>
    </w:p>
    <w:p w14:paraId="25C10190">
      <w:pPr>
        <w:pStyle w:val="11"/>
        <w:spacing w:before="9"/>
        <w:ind w:left="0"/>
        <w:rPr>
          <w:sz w:val="12"/>
        </w:rPr>
      </w:pPr>
    </w:p>
    <w:p w14:paraId="6714C54A">
      <w:pPr>
        <w:pStyle w:val="11"/>
      </w:pPr>
      <w:r>
        <w:t>看起来这样的学习方式不困难</w:t>
      </w:r>
    </w:p>
    <w:p w14:paraId="573BCF77">
      <w:pPr>
        <w:pStyle w:val="11"/>
        <w:spacing w:before="81"/>
      </w:pPr>
      <w:r>
        <w:t>こうやってみると難しくなさそうですね。</w:t>
      </w:r>
    </w:p>
    <w:p w14:paraId="2931AE2F">
      <w:pPr>
        <w:pStyle w:val="11"/>
        <w:ind w:left="0"/>
      </w:pPr>
    </w:p>
    <w:p w14:paraId="35DCDB84">
      <w:pPr>
        <w:pStyle w:val="11"/>
        <w:spacing w:before="9"/>
        <w:ind w:left="0"/>
        <w:rPr>
          <w:sz w:val="12"/>
        </w:rPr>
      </w:pPr>
    </w:p>
    <w:p w14:paraId="123C60D9">
      <w:pPr>
        <w:pStyle w:val="11"/>
      </w:pPr>
      <w:r>
        <w:t>因为没有准确的情报，所以我亏了很多钱</w:t>
      </w:r>
    </w:p>
    <w:p w14:paraId="7AE961D5">
      <w:pPr>
        <w:pStyle w:val="11"/>
        <w:spacing w:before="82" w:line="650" w:lineRule="auto"/>
        <w:ind w:right="4025"/>
      </w:pPr>
      <w:r>
        <w:rPr>
          <w:spacing w:val="-1"/>
        </w:rPr>
        <w:t>的確な情報がない事により、私はたくさん損をしました</w:t>
      </w:r>
      <w:r>
        <w:t>下跌真的好快，现在怎么办</w:t>
      </w:r>
    </w:p>
    <w:p w14:paraId="11D2374E">
      <w:pPr>
        <w:spacing w:after="0" w:line="650" w:lineRule="auto"/>
        <w:sectPr>
          <w:pgSz w:w="11910" w:h="16840"/>
          <w:pgMar w:top="1400" w:right="1580" w:bottom="280" w:left="1620" w:header="720" w:footer="720" w:gutter="0"/>
          <w:cols w:space="720" w:num="1"/>
        </w:sectPr>
      </w:pPr>
    </w:p>
    <w:p w14:paraId="62637816">
      <w:pPr>
        <w:pStyle w:val="11"/>
        <w:spacing w:before="64"/>
      </w:pPr>
      <w:r>
        <w:t>かなり下がっていて、今どうしたらいいですか</w:t>
      </w:r>
    </w:p>
    <w:p w14:paraId="66626835">
      <w:pPr>
        <w:pStyle w:val="11"/>
        <w:ind w:left="0"/>
      </w:pPr>
    </w:p>
    <w:p w14:paraId="5D13E87D">
      <w:pPr>
        <w:pStyle w:val="11"/>
        <w:spacing w:before="8"/>
        <w:ind w:left="0"/>
        <w:rPr>
          <w:sz w:val="12"/>
        </w:rPr>
      </w:pPr>
    </w:p>
    <w:p w14:paraId="1920C05B">
      <w:pPr>
        <w:pStyle w:val="11"/>
        <w:spacing w:before="1"/>
      </w:pPr>
      <w:r>
        <w:t>现在涨得很快，我现在应该怎么办</w:t>
      </w:r>
    </w:p>
    <w:p w14:paraId="46802197">
      <w:pPr>
        <w:pStyle w:val="11"/>
        <w:spacing w:before="81"/>
      </w:pPr>
      <w:r>
        <w:t>今伸びが来ていて、どうしたら良いですか</w:t>
      </w:r>
    </w:p>
    <w:p w14:paraId="01C69412">
      <w:pPr>
        <w:pStyle w:val="11"/>
        <w:ind w:left="0"/>
      </w:pPr>
    </w:p>
    <w:p w14:paraId="32814751">
      <w:pPr>
        <w:pStyle w:val="11"/>
        <w:spacing w:before="9"/>
        <w:ind w:left="0"/>
        <w:rPr>
          <w:sz w:val="12"/>
        </w:rPr>
      </w:pPr>
    </w:p>
    <w:p w14:paraId="7022934C">
      <w:pPr>
        <w:pStyle w:val="11"/>
      </w:pPr>
      <w:r>
        <w:t>谢谢你的帮助</w:t>
      </w:r>
    </w:p>
    <w:p w14:paraId="6731546B">
      <w:pPr>
        <w:pStyle w:val="11"/>
        <w:spacing w:before="81"/>
      </w:pPr>
      <w:r>
        <w:t>助けていただきありがとうございます。</w:t>
      </w:r>
    </w:p>
    <w:p w14:paraId="151DE7B8">
      <w:pPr>
        <w:pStyle w:val="11"/>
        <w:ind w:left="0"/>
      </w:pPr>
    </w:p>
    <w:p w14:paraId="37F72FFB">
      <w:pPr>
        <w:pStyle w:val="11"/>
        <w:spacing w:before="9"/>
        <w:ind w:left="0"/>
        <w:rPr>
          <w:sz w:val="12"/>
        </w:rPr>
      </w:pPr>
    </w:p>
    <w:p w14:paraId="0996D024">
      <w:pPr>
        <w:pStyle w:val="11"/>
      </w:pPr>
      <w:r>
        <w:t>没有你我都不知道怎么办</w:t>
      </w:r>
    </w:p>
    <w:p w14:paraId="1E574012">
      <w:pPr>
        <w:pStyle w:val="11"/>
        <w:spacing w:before="82"/>
      </w:pPr>
      <w:r>
        <w:t>あなたがいなかったらどうすればいいのかわかりませんでした。</w:t>
      </w:r>
    </w:p>
    <w:p w14:paraId="0D2D58FC">
      <w:pPr>
        <w:pStyle w:val="11"/>
        <w:ind w:left="0"/>
      </w:pPr>
    </w:p>
    <w:p w14:paraId="542C2C8F">
      <w:pPr>
        <w:pStyle w:val="11"/>
        <w:spacing w:before="8"/>
        <w:ind w:left="0"/>
        <w:rPr>
          <w:sz w:val="12"/>
        </w:rPr>
      </w:pPr>
    </w:p>
    <w:p w14:paraId="3ED6BCB6">
      <w:pPr>
        <w:pStyle w:val="11"/>
        <w:spacing w:before="1"/>
      </w:pPr>
      <w:r>
        <w:t>还好有你</w:t>
      </w:r>
    </w:p>
    <w:p w14:paraId="30B33E20">
      <w:pPr>
        <w:pStyle w:val="11"/>
        <w:spacing w:before="81"/>
      </w:pPr>
      <w:r>
        <w:t>あなたがいてよかったです</w:t>
      </w:r>
    </w:p>
    <w:p w14:paraId="4DD73B2B">
      <w:pPr>
        <w:pStyle w:val="11"/>
        <w:ind w:left="0"/>
      </w:pPr>
    </w:p>
    <w:p w14:paraId="034DDE1C">
      <w:pPr>
        <w:pStyle w:val="11"/>
        <w:spacing w:before="9"/>
        <w:ind w:left="0"/>
        <w:rPr>
          <w:sz w:val="12"/>
        </w:rPr>
      </w:pPr>
    </w:p>
    <w:p w14:paraId="35D20295">
      <w:pPr>
        <w:pStyle w:val="11"/>
      </w:pPr>
      <w:r>
        <w:t>这次没有你我真不知道怎么办</w:t>
      </w:r>
    </w:p>
    <w:p w14:paraId="77964725">
      <w:pPr>
        <w:pStyle w:val="11"/>
        <w:spacing w:before="81"/>
      </w:pPr>
      <w:r>
        <w:t>今回あなたがいなかったら私は本当にどうすればいいかわかりません。</w:t>
      </w:r>
    </w:p>
    <w:p w14:paraId="248E00E4">
      <w:pPr>
        <w:pStyle w:val="11"/>
        <w:ind w:left="0"/>
      </w:pPr>
    </w:p>
    <w:p w14:paraId="34412143">
      <w:pPr>
        <w:pStyle w:val="11"/>
        <w:spacing w:before="9"/>
        <w:ind w:left="0"/>
        <w:rPr>
          <w:sz w:val="12"/>
        </w:rPr>
      </w:pPr>
    </w:p>
    <w:p w14:paraId="55EFFC1A">
      <w:pPr>
        <w:pStyle w:val="11"/>
      </w:pPr>
      <w:r>
        <w:t>下次还有问题我会再找你的</w:t>
      </w:r>
    </w:p>
    <w:p w14:paraId="213F0696">
      <w:pPr>
        <w:pStyle w:val="11"/>
        <w:spacing w:before="82"/>
      </w:pPr>
      <w:r>
        <w:t>質問があれば、また聞きますね。</w:t>
      </w:r>
    </w:p>
    <w:p w14:paraId="49332DEC">
      <w:pPr>
        <w:pStyle w:val="11"/>
        <w:ind w:left="0"/>
      </w:pPr>
    </w:p>
    <w:p w14:paraId="35D0F425">
      <w:pPr>
        <w:pStyle w:val="11"/>
        <w:spacing w:before="9"/>
        <w:ind w:left="0"/>
        <w:rPr>
          <w:sz w:val="12"/>
        </w:rPr>
      </w:pPr>
    </w:p>
    <w:p w14:paraId="12E29B02">
      <w:pPr>
        <w:pStyle w:val="11"/>
      </w:pPr>
      <w:r>
        <w:t>我需要你的帮助</w:t>
      </w:r>
    </w:p>
    <w:p w14:paraId="0958EEB6">
      <w:pPr>
        <w:pStyle w:val="11"/>
        <w:spacing w:before="81" w:line="324" w:lineRule="auto"/>
        <w:ind w:right="6545"/>
      </w:pPr>
      <w:r>
        <w:rPr>
          <w:spacing w:val="-1"/>
        </w:rPr>
        <w:t>あなたの助けが必要です</w:t>
      </w:r>
      <w:r>
        <w:t>你的情报非常有价值</w:t>
      </w:r>
    </w:p>
    <w:p w14:paraId="7DD556AD">
      <w:pPr>
        <w:pStyle w:val="11"/>
        <w:spacing w:before="1"/>
      </w:pPr>
      <w:r>
        <w:t>情報は非常に価値がありますね。</w:t>
      </w:r>
    </w:p>
    <w:p w14:paraId="204452AA">
      <w:pPr>
        <w:pStyle w:val="11"/>
        <w:ind w:left="0"/>
      </w:pPr>
    </w:p>
    <w:p w14:paraId="23AF89A3">
      <w:pPr>
        <w:pStyle w:val="11"/>
        <w:spacing w:before="9"/>
        <w:ind w:left="0"/>
        <w:rPr>
          <w:sz w:val="12"/>
        </w:rPr>
      </w:pPr>
    </w:p>
    <w:p w14:paraId="58E98F51">
      <w:pPr>
        <w:pStyle w:val="11"/>
      </w:pPr>
      <w:r>
        <w:t>还好有你的情报</w:t>
      </w:r>
    </w:p>
    <w:p w14:paraId="31E57CA5">
      <w:pPr>
        <w:pStyle w:val="11"/>
        <w:spacing w:before="82"/>
      </w:pPr>
      <w:r>
        <w:t>その情報があってよかった。</w:t>
      </w:r>
    </w:p>
    <w:p w14:paraId="1FDFB42C">
      <w:pPr>
        <w:pStyle w:val="11"/>
        <w:ind w:left="0"/>
      </w:pPr>
    </w:p>
    <w:p w14:paraId="4862DCD7">
      <w:pPr>
        <w:pStyle w:val="11"/>
        <w:spacing w:before="9"/>
        <w:ind w:left="0"/>
        <w:rPr>
          <w:sz w:val="12"/>
        </w:rPr>
      </w:pPr>
    </w:p>
    <w:p w14:paraId="5B286AF1">
      <w:pPr>
        <w:pStyle w:val="11"/>
      </w:pPr>
      <w:r>
        <w:t>接下来我应该怎么做</w:t>
      </w:r>
    </w:p>
    <w:p w14:paraId="4735AEC4">
      <w:pPr>
        <w:pStyle w:val="11"/>
        <w:spacing w:before="81"/>
      </w:pPr>
      <w:r>
        <w:t>次はどうしたらいいですか？</w:t>
      </w:r>
    </w:p>
    <w:p w14:paraId="26E41B05">
      <w:pPr>
        <w:pStyle w:val="11"/>
        <w:ind w:left="0"/>
      </w:pPr>
    </w:p>
    <w:p w14:paraId="0CB4A253">
      <w:pPr>
        <w:pStyle w:val="11"/>
        <w:spacing w:before="9"/>
        <w:ind w:left="0"/>
        <w:rPr>
          <w:sz w:val="12"/>
        </w:rPr>
      </w:pPr>
    </w:p>
    <w:p w14:paraId="58F2A70D">
      <w:pPr>
        <w:pStyle w:val="11"/>
      </w:pPr>
      <w:r>
        <w:t>这种情况非常的有利</w:t>
      </w:r>
    </w:p>
    <w:p w14:paraId="7DE145DC">
      <w:pPr>
        <w:pStyle w:val="11"/>
        <w:spacing w:before="82"/>
      </w:pPr>
      <w:r>
        <w:t>この状況は非常に有利ですね</w:t>
      </w:r>
    </w:p>
    <w:p w14:paraId="2C3AED24">
      <w:pPr>
        <w:pStyle w:val="11"/>
        <w:ind w:left="0"/>
      </w:pPr>
    </w:p>
    <w:p w14:paraId="5879E424">
      <w:pPr>
        <w:pStyle w:val="11"/>
        <w:spacing w:before="8"/>
        <w:ind w:left="0"/>
        <w:rPr>
          <w:sz w:val="12"/>
        </w:rPr>
      </w:pPr>
    </w:p>
    <w:p w14:paraId="57A7C0CB">
      <w:pPr>
        <w:pStyle w:val="11"/>
        <w:spacing w:before="1"/>
      </w:pPr>
      <w:r>
        <w:t>这种情况不是很容易遇到</w:t>
      </w:r>
    </w:p>
    <w:p w14:paraId="39121DA6">
      <w:pPr>
        <w:pStyle w:val="11"/>
        <w:spacing w:before="81"/>
      </w:pPr>
      <w:r>
        <w:t>この状況はそんなにあえるようなものではありません。</w:t>
      </w:r>
    </w:p>
    <w:p w14:paraId="0C22F138">
      <w:pPr>
        <w:pStyle w:val="11"/>
        <w:ind w:left="0"/>
      </w:pPr>
    </w:p>
    <w:p w14:paraId="4584BEB0">
      <w:pPr>
        <w:pStyle w:val="11"/>
        <w:spacing w:before="9"/>
        <w:ind w:left="0"/>
        <w:rPr>
          <w:sz w:val="12"/>
        </w:rPr>
      </w:pPr>
    </w:p>
    <w:p w14:paraId="7143BD3A">
      <w:pPr>
        <w:pStyle w:val="11"/>
      </w:pPr>
      <w:r>
        <w:t>这个情况真的太好了</w:t>
      </w:r>
    </w:p>
    <w:p w14:paraId="2D28BD20">
      <w:pPr>
        <w:pStyle w:val="11"/>
        <w:spacing w:before="81"/>
      </w:pPr>
      <w:r>
        <w:t>この状況は本当に素晴らしいです</w:t>
      </w:r>
    </w:p>
    <w:p w14:paraId="4B78A080">
      <w:pPr>
        <w:pStyle w:val="11"/>
        <w:ind w:left="0"/>
      </w:pPr>
    </w:p>
    <w:p w14:paraId="645A502D">
      <w:pPr>
        <w:pStyle w:val="11"/>
        <w:spacing w:before="9"/>
        <w:ind w:left="0"/>
        <w:rPr>
          <w:sz w:val="12"/>
        </w:rPr>
      </w:pPr>
    </w:p>
    <w:p w14:paraId="0A2B3323">
      <w:pPr>
        <w:pStyle w:val="11"/>
        <w:spacing w:line="324" w:lineRule="auto"/>
        <w:ind w:right="7625"/>
      </w:pPr>
      <w:r>
        <w:rPr>
          <w:spacing w:val="-1"/>
        </w:rPr>
        <w:t>真的太好了素晴らしい</w:t>
      </w:r>
    </w:p>
    <w:p w14:paraId="2ADFF4CA">
      <w:pPr>
        <w:pStyle w:val="11"/>
        <w:spacing w:before="6"/>
        <w:ind w:left="0"/>
        <w:rPr>
          <w:sz w:val="24"/>
        </w:rPr>
      </w:pPr>
    </w:p>
    <w:p w14:paraId="3444D6CD">
      <w:pPr>
        <w:pStyle w:val="11"/>
      </w:pPr>
      <w:r>
        <w:t>比银行利息赚的多</w:t>
      </w:r>
    </w:p>
    <w:p w14:paraId="7FF7E544">
      <w:pPr>
        <w:spacing w:after="0"/>
        <w:sectPr>
          <w:pgSz w:w="11910" w:h="16840"/>
          <w:pgMar w:top="1400" w:right="1580" w:bottom="280" w:left="1620" w:header="720" w:footer="720" w:gutter="0"/>
          <w:cols w:space="720" w:num="1"/>
        </w:sectPr>
      </w:pPr>
    </w:p>
    <w:p w14:paraId="7E106984">
      <w:pPr>
        <w:pStyle w:val="11"/>
        <w:spacing w:before="64"/>
      </w:pPr>
      <w:r>
        <w:t>銀行の利息よりかは儲かる</w:t>
      </w:r>
    </w:p>
    <w:p w14:paraId="3D1C418E">
      <w:pPr>
        <w:pStyle w:val="11"/>
        <w:ind w:left="0"/>
      </w:pPr>
    </w:p>
    <w:p w14:paraId="54568593">
      <w:pPr>
        <w:pStyle w:val="11"/>
        <w:spacing w:before="8"/>
        <w:ind w:left="0"/>
        <w:rPr>
          <w:sz w:val="12"/>
        </w:rPr>
      </w:pPr>
    </w:p>
    <w:p w14:paraId="6808D617">
      <w:pPr>
        <w:pStyle w:val="11"/>
        <w:spacing w:before="1"/>
      </w:pPr>
      <w:r>
        <w:t>接下来应该怎么办？</w:t>
      </w:r>
    </w:p>
    <w:p w14:paraId="61A8DE96">
      <w:pPr>
        <w:pStyle w:val="11"/>
        <w:spacing w:before="81"/>
      </w:pPr>
      <w:r>
        <w:t>では次、どうしましょう</w:t>
      </w:r>
    </w:p>
    <w:p w14:paraId="72AE29E3">
      <w:pPr>
        <w:pStyle w:val="11"/>
        <w:ind w:left="0"/>
      </w:pPr>
    </w:p>
    <w:p w14:paraId="12AE2CD4">
      <w:pPr>
        <w:pStyle w:val="11"/>
        <w:spacing w:before="9"/>
        <w:ind w:left="0"/>
        <w:rPr>
          <w:sz w:val="12"/>
        </w:rPr>
      </w:pPr>
    </w:p>
    <w:p w14:paraId="38B020AA">
      <w:pPr>
        <w:pStyle w:val="11"/>
      </w:pPr>
      <w:r>
        <w:t>非常感谢您的照顾</w:t>
      </w:r>
    </w:p>
    <w:p w14:paraId="4FE0D371">
      <w:pPr>
        <w:pStyle w:val="11"/>
        <w:spacing w:before="81"/>
      </w:pPr>
      <w:r>
        <w:t>優しくしていただいて、ありがとうございます</w:t>
      </w:r>
    </w:p>
    <w:p w14:paraId="08522209">
      <w:pPr>
        <w:pStyle w:val="11"/>
        <w:ind w:left="0"/>
      </w:pPr>
    </w:p>
    <w:p w14:paraId="014D2458">
      <w:pPr>
        <w:pStyle w:val="11"/>
        <w:spacing w:before="9"/>
        <w:ind w:left="0"/>
        <w:rPr>
          <w:sz w:val="12"/>
        </w:rPr>
      </w:pPr>
    </w:p>
    <w:p w14:paraId="1CFEBD30">
      <w:pPr>
        <w:pStyle w:val="11"/>
      </w:pPr>
      <w:r>
        <w:t>如果不是这个情报，我可能要有严重的亏损</w:t>
      </w:r>
    </w:p>
    <w:p w14:paraId="4954A0ED">
      <w:pPr>
        <w:pStyle w:val="11"/>
        <w:spacing w:before="82"/>
      </w:pPr>
      <w:r>
        <w:t>仮にこの情報がなかったら、私の損失はもっと酷かったです</w:t>
      </w:r>
    </w:p>
    <w:p w14:paraId="7B233300">
      <w:pPr>
        <w:pStyle w:val="11"/>
        <w:ind w:left="0"/>
      </w:pPr>
    </w:p>
    <w:p w14:paraId="1DC91600">
      <w:pPr>
        <w:pStyle w:val="11"/>
        <w:spacing w:before="8"/>
        <w:ind w:left="0"/>
        <w:rPr>
          <w:sz w:val="12"/>
        </w:rPr>
      </w:pPr>
    </w:p>
    <w:p w14:paraId="668C7BE1">
      <w:pPr>
        <w:pStyle w:val="11"/>
        <w:spacing w:before="1"/>
      </w:pPr>
      <w:r>
        <w:t>如果没有你，我会亏损</w:t>
      </w:r>
    </w:p>
    <w:p w14:paraId="74F8B409">
      <w:pPr>
        <w:pStyle w:val="11"/>
        <w:spacing w:before="81"/>
      </w:pPr>
      <w:r>
        <w:t>もしあなたがいなかったら、私は損をしていたと思います。</w:t>
      </w:r>
    </w:p>
    <w:p w14:paraId="681635B9">
      <w:pPr>
        <w:pStyle w:val="11"/>
        <w:ind w:left="0"/>
      </w:pPr>
    </w:p>
    <w:p w14:paraId="38E37973">
      <w:pPr>
        <w:pStyle w:val="11"/>
        <w:spacing w:before="9"/>
        <w:ind w:left="0"/>
        <w:rPr>
          <w:sz w:val="12"/>
        </w:rPr>
      </w:pPr>
    </w:p>
    <w:p w14:paraId="5DDC8E5E">
      <w:pPr>
        <w:pStyle w:val="11"/>
      </w:pPr>
      <w:r>
        <w:t>这个利率真的很高</w:t>
      </w:r>
    </w:p>
    <w:p w14:paraId="6DFCE95A">
      <w:pPr>
        <w:pStyle w:val="11"/>
        <w:spacing w:before="81"/>
      </w:pPr>
      <w:r>
        <w:t>この利益率は本当に高いです</w:t>
      </w:r>
    </w:p>
    <w:p w14:paraId="31927B56">
      <w:pPr>
        <w:pStyle w:val="11"/>
        <w:ind w:left="0"/>
      </w:pPr>
    </w:p>
    <w:p w14:paraId="050A53A9">
      <w:pPr>
        <w:pStyle w:val="11"/>
        <w:spacing w:before="9"/>
        <w:ind w:left="0"/>
        <w:rPr>
          <w:sz w:val="12"/>
        </w:rPr>
      </w:pPr>
    </w:p>
    <w:p w14:paraId="5AF13518">
      <w:pPr>
        <w:pStyle w:val="11"/>
      </w:pPr>
      <w:r>
        <w:t>这个上升空间很大</w:t>
      </w:r>
    </w:p>
    <w:p w14:paraId="46C5AEB0">
      <w:pPr>
        <w:pStyle w:val="11"/>
        <w:spacing w:before="82"/>
      </w:pPr>
      <w:r>
        <w:t>上昇する伸びしろはかなりあります</w:t>
      </w:r>
    </w:p>
    <w:p w14:paraId="7F6C1B71">
      <w:pPr>
        <w:pStyle w:val="11"/>
        <w:ind w:left="0"/>
      </w:pPr>
    </w:p>
    <w:p w14:paraId="7529E1AF">
      <w:pPr>
        <w:pStyle w:val="11"/>
        <w:spacing w:before="9"/>
        <w:ind w:left="0"/>
        <w:rPr>
          <w:sz w:val="12"/>
        </w:rPr>
      </w:pPr>
    </w:p>
    <w:p w14:paraId="650EEA8B">
      <w:pPr>
        <w:pStyle w:val="11"/>
      </w:pPr>
      <w:r>
        <w:t>这个情况很恐怖，</w:t>
      </w:r>
    </w:p>
    <w:p w14:paraId="76C8D398">
      <w:pPr>
        <w:pStyle w:val="11"/>
        <w:spacing w:before="81" w:line="324" w:lineRule="auto"/>
        <w:ind w:right="6005"/>
      </w:pPr>
      <w:r>
        <w:rPr>
          <w:spacing w:val="-1"/>
        </w:rPr>
        <w:t>この状況はかなりこわいです。</w:t>
      </w:r>
      <w:r>
        <w:t>资金管理很重要</w:t>
      </w:r>
    </w:p>
    <w:p w14:paraId="2823E252">
      <w:pPr>
        <w:pStyle w:val="11"/>
        <w:spacing w:before="1"/>
      </w:pPr>
      <w:r>
        <w:t>資金の管理も大事です</w:t>
      </w:r>
    </w:p>
    <w:p w14:paraId="08E08181">
      <w:pPr>
        <w:pStyle w:val="11"/>
        <w:ind w:left="0"/>
      </w:pPr>
    </w:p>
    <w:p w14:paraId="73B41930">
      <w:pPr>
        <w:pStyle w:val="11"/>
        <w:spacing w:before="9"/>
        <w:ind w:left="0"/>
        <w:rPr>
          <w:sz w:val="12"/>
        </w:rPr>
      </w:pPr>
    </w:p>
    <w:p w14:paraId="0B1C2887">
      <w:pPr>
        <w:pStyle w:val="11"/>
      </w:pPr>
      <w:r>
        <w:t>再买之前还是要再确定一下</w:t>
      </w:r>
    </w:p>
    <w:p w14:paraId="5BAFABC2">
      <w:pPr>
        <w:pStyle w:val="11"/>
        <w:spacing w:before="82"/>
      </w:pPr>
      <w:r>
        <w:t>買う前にもう一度確認すべきです</w:t>
      </w:r>
    </w:p>
    <w:p w14:paraId="51E42076">
      <w:pPr>
        <w:pStyle w:val="11"/>
        <w:ind w:left="0"/>
      </w:pPr>
    </w:p>
    <w:p w14:paraId="555CE0F4">
      <w:pPr>
        <w:pStyle w:val="11"/>
        <w:spacing w:before="9"/>
        <w:ind w:left="0"/>
        <w:rPr>
          <w:sz w:val="12"/>
        </w:rPr>
      </w:pPr>
    </w:p>
    <w:p w14:paraId="78F2D6D2">
      <w:pPr>
        <w:pStyle w:val="11"/>
      </w:pPr>
      <w:r>
        <w:t>我想长期的学习投资的知识</w:t>
      </w:r>
    </w:p>
    <w:p w14:paraId="67CB5E64">
      <w:pPr>
        <w:pStyle w:val="11"/>
        <w:spacing w:before="81"/>
      </w:pPr>
      <w:r>
        <w:t>私は長期的に投資の知識を学びたいです</w:t>
      </w:r>
    </w:p>
    <w:p w14:paraId="5BDDA814">
      <w:pPr>
        <w:pStyle w:val="11"/>
        <w:ind w:left="0"/>
      </w:pPr>
    </w:p>
    <w:p w14:paraId="2B8D7045">
      <w:pPr>
        <w:pStyle w:val="11"/>
        <w:spacing w:before="9"/>
        <w:ind w:left="0"/>
        <w:rPr>
          <w:sz w:val="12"/>
        </w:rPr>
      </w:pPr>
    </w:p>
    <w:p w14:paraId="39CF82B7">
      <w:pPr>
        <w:pStyle w:val="11"/>
      </w:pPr>
      <w:r>
        <w:t>涨幅的预测真的很准</w:t>
      </w:r>
    </w:p>
    <w:p w14:paraId="05A39B93">
      <w:pPr>
        <w:pStyle w:val="11"/>
        <w:spacing w:before="82"/>
      </w:pPr>
      <w:r>
        <w:t>上げ幅の予測はぴったりですね</w:t>
      </w:r>
    </w:p>
    <w:p w14:paraId="62CA3D9C">
      <w:pPr>
        <w:pStyle w:val="11"/>
        <w:ind w:left="0"/>
      </w:pPr>
    </w:p>
    <w:p w14:paraId="7765792F">
      <w:pPr>
        <w:pStyle w:val="11"/>
        <w:spacing w:before="8"/>
        <w:ind w:left="0"/>
        <w:rPr>
          <w:sz w:val="12"/>
        </w:rPr>
      </w:pPr>
    </w:p>
    <w:p w14:paraId="11A49B8D">
      <w:pPr>
        <w:pStyle w:val="11"/>
        <w:spacing w:before="1"/>
      </w:pPr>
      <w:r>
        <w:t>我根据预测进行了购买</w:t>
      </w:r>
    </w:p>
    <w:p w14:paraId="2C6BB610">
      <w:pPr>
        <w:pStyle w:val="11"/>
        <w:spacing w:before="81"/>
      </w:pPr>
      <w:r>
        <w:t>予測に沿って買いました。</w:t>
      </w:r>
    </w:p>
    <w:p w14:paraId="5D17DF98">
      <w:pPr>
        <w:pStyle w:val="11"/>
        <w:ind w:left="0"/>
      </w:pPr>
    </w:p>
    <w:p w14:paraId="2F4FFB4E">
      <w:pPr>
        <w:pStyle w:val="11"/>
        <w:spacing w:before="9"/>
        <w:ind w:left="0"/>
        <w:rPr>
          <w:sz w:val="12"/>
        </w:rPr>
      </w:pPr>
    </w:p>
    <w:p w14:paraId="5EB8395D">
      <w:pPr>
        <w:pStyle w:val="11"/>
      </w:pPr>
      <w:r>
        <w:t>本金翻倍了</w:t>
      </w:r>
    </w:p>
    <w:p w14:paraId="6DCB9B0E">
      <w:pPr>
        <w:pStyle w:val="11"/>
        <w:spacing w:before="81"/>
      </w:pPr>
      <w:r>
        <w:t>元金が倍になりました</w:t>
      </w:r>
    </w:p>
    <w:p w14:paraId="1C4D9A06">
      <w:pPr>
        <w:pStyle w:val="11"/>
        <w:ind w:left="0"/>
      </w:pPr>
    </w:p>
    <w:p w14:paraId="3485672E">
      <w:pPr>
        <w:pStyle w:val="11"/>
        <w:spacing w:before="9"/>
        <w:ind w:left="0"/>
        <w:rPr>
          <w:sz w:val="12"/>
        </w:rPr>
      </w:pPr>
    </w:p>
    <w:p w14:paraId="62FB3FFF">
      <w:pPr>
        <w:pStyle w:val="11"/>
      </w:pPr>
      <w:r>
        <w:t>增加了五十万的收入</w:t>
      </w:r>
    </w:p>
    <w:p w14:paraId="3E979725">
      <w:pPr>
        <w:pStyle w:val="11"/>
        <w:spacing w:before="82" w:line="650" w:lineRule="auto"/>
        <w:ind w:right="5915"/>
      </w:pPr>
      <w:r>
        <w:t>50</w:t>
      </w:r>
      <w:r>
        <w:rPr>
          <w:spacing w:val="-7"/>
        </w:rPr>
        <w:t xml:space="preserve"> 万ほど収入として増えました</w:t>
      </w:r>
      <w:r>
        <w:rPr>
          <w:spacing w:val="-2"/>
        </w:rPr>
        <w:t>只是尝试一下，竟然真的赚钱 了</w:t>
      </w:r>
    </w:p>
    <w:p w14:paraId="1ED577B2">
      <w:pPr>
        <w:spacing w:after="0" w:line="650" w:lineRule="auto"/>
        <w:sectPr>
          <w:pgSz w:w="11910" w:h="16840"/>
          <w:pgMar w:top="1400" w:right="1580" w:bottom="280" w:left="1620" w:header="720" w:footer="720" w:gutter="0"/>
          <w:cols w:space="720" w:num="1"/>
        </w:sectPr>
      </w:pPr>
    </w:p>
    <w:p w14:paraId="4517253B">
      <w:pPr>
        <w:pStyle w:val="11"/>
        <w:spacing w:before="64"/>
      </w:pPr>
      <w:r>
        <w:t>試しにやっただけで、まさか本当に儲かるとは</w:t>
      </w:r>
    </w:p>
    <w:p w14:paraId="1AF76ED0">
      <w:pPr>
        <w:pStyle w:val="11"/>
        <w:ind w:left="0"/>
      </w:pPr>
    </w:p>
    <w:p w14:paraId="5F519970">
      <w:pPr>
        <w:pStyle w:val="11"/>
        <w:spacing w:before="8"/>
        <w:ind w:left="0"/>
        <w:rPr>
          <w:sz w:val="12"/>
        </w:rPr>
      </w:pPr>
    </w:p>
    <w:p w14:paraId="30E310CC">
      <w:pPr>
        <w:pStyle w:val="11"/>
        <w:spacing w:before="1"/>
      </w:pPr>
      <w:r>
        <w:rPr>
          <w:spacing w:val="-9"/>
        </w:rPr>
        <w:t xml:space="preserve">如果投入 </w:t>
      </w:r>
      <w:r>
        <w:t>20</w:t>
      </w:r>
      <w:r>
        <w:rPr>
          <w:spacing w:val="-7"/>
        </w:rPr>
        <w:t xml:space="preserve"> 万的话，能赚多少钱</w:t>
      </w:r>
    </w:p>
    <w:p w14:paraId="708F12C2">
      <w:pPr>
        <w:pStyle w:val="11"/>
        <w:spacing w:before="81"/>
      </w:pPr>
      <w:r>
        <w:rPr>
          <w:spacing w:val="-12"/>
        </w:rPr>
        <w:t xml:space="preserve">試しに </w:t>
      </w:r>
      <w:r>
        <w:t>20</w:t>
      </w:r>
      <w:r>
        <w:rPr>
          <w:spacing w:val="-7"/>
        </w:rPr>
        <w:t xml:space="preserve"> 万を投資したら、どのぐらい儲かりますか</w:t>
      </w:r>
    </w:p>
    <w:p w14:paraId="0F50DCD5">
      <w:pPr>
        <w:pStyle w:val="11"/>
        <w:ind w:left="0"/>
      </w:pPr>
    </w:p>
    <w:p w14:paraId="75847C3D">
      <w:pPr>
        <w:pStyle w:val="11"/>
        <w:spacing w:before="9"/>
        <w:ind w:left="0"/>
        <w:rPr>
          <w:sz w:val="12"/>
        </w:rPr>
      </w:pPr>
    </w:p>
    <w:p w14:paraId="2D7AF2DF">
      <w:pPr>
        <w:pStyle w:val="11"/>
      </w:pPr>
      <w:r>
        <w:t>这个利润高得可怕</w:t>
      </w:r>
    </w:p>
    <w:p w14:paraId="02A18ECA">
      <w:pPr>
        <w:pStyle w:val="11"/>
        <w:spacing w:before="81"/>
      </w:pPr>
      <w:r>
        <w:t>この利益はあまりにも高いですね</w:t>
      </w:r>
    </w:p>
    <w:p w14:paraId="76A92FDF">
      <w:pPr>
        <w:pStyle w:val="11"/>
        <w:ind w:left="0"/>
      </w:pPr>
    </w:p>
    <w:p w14:paraId="672846A7">
      <w:pPr>
        <w:pStyle w:val="11"/>
        <w:spacing w:before="9"/>
        <w:ind w:left="0"/>
        <w:rPr>
          <w:sz w:val="12"/>
        </w:rPr>
      </w:pPr>
    </w:p>
    <w:p w14:paraId="2F3AF4E5">
      <w:pPr>
        <w:pStyle w:val="11"/>
      </w:pPr>
      <w:r>
        <w:t>我需要帮助</w:t>
      </w:r>
    </w:p>
    <w:p w14:paraId="0431CBBF">
      <w:pPr>
        <w:pStyle w:val="11"/>
        <w:spacing w:before="82"/>
      </w:pPr>
      <w:r>
        <w:t>助けが必要です</w:t>
      </w:r>
    </w:p>
    <w:p w14:paraId="27489FF3">
      <w:pPr>
        <w:pStyle w:val="11"/>
        <w:ind w:left="0"/>
      </w:pPr>
    </w:p>
    <w:p w14:paraId="7314F3A3">
      <w:pPr>
        <w:pStyle w:val="11"/>
        <w:spacing w:before="8"/>
        <w:ind w:left="0"/>
        <w:rPr>
          <w:sz w:val="12"/>
        </w:rPr>
      </w:pPr>
    </w:p>
    <w:p w14:paraId="3476D1BB">
      <w:pPr>
        <w:pStyle w:val="11"/>
        <w:spacing w:before="1"/>
      </w:pPr>
      <w:r>
        <w:rPr>
          <w:spacing w:val="-9"/>
        </w:rPr>
        <w:t xml:space="preserve">利润达到了 </w:t>
      </w:r>
      <w:r>
        <w:t>80%</w:t>
      </w:r>
    </w:p>
    <w:p w14:paraId="6B321040">
      <w:pPr>
        <w:pStyle w:val="11"/>
        <w:spacing w:before="81"/>
      </w:pPr>
      <w:r>
        <w:rPr>
          <w:spacing w:val="-10"/>
        </w:rPr>
        <w:t xml:space="preserve">利益率が </w:t>
      </w:r>
      <w:r>
        <w:t>80%に達しました</w:t>
      </w:r>
    </w:p>
    <w:p w14:paraId="1E22E99F">
      <w:pPr>
        <w:pStyle w:val="11"/>
        <w:ind w:left="0"/>
      </w:pPr>
    </w:p>
    <w:p w14:paraId="5EB9B551">
      <w:pPr>
        <w:pStyle w:val="11"/>
        <w:spacing w:before="9"/>
        <w:ind w:left="0"/>
        <w:rPr>
          <w:sz w:val="12"/>
        </w:rPr>
      </w:pPr>
    </w:p>
    <w:p w14:paraId="1C60E671">
      <w:pPr>
        <w:pStyle w:val="11"/>
      </w:pPr>
      <w:r>
        <w:rPr>
          <w:spacing w:val="-12"/>
        </w:rPr>
        <w:t xml:space="preserve">投入了 </w:t>
      </w:r>
      <w:r>
        <w:t>100</w:t>
      </w:r>
      <w:r>
        <w:rPr>
          <w:spacing w:val="-19"/>
        </w:rPr>
        <w:t xml:space="preserve"> 万赚了 </w:t>
      </w:r>
      <w:r>
        <w:t>90</w:t>
      </w:r>
      <w:r>
        <w:rPr>
          <w:spacing w:val="-24"/>
        </w:rPr>
        <w:t xml:space="preserve"> 万</w:t>
      </w:r>
    </w:p>
    <w:p w14:paraId="60038260">
      <w:pPr>
        <w:pStyle w:val="11"/>
        <w:spacing w:before="81"/>
      </w:pPr>
      <w:r>
        <w:rPr>
          <w:spacing w:val="-1"/>
        </w:rPr>
        <w:t>100</w:t>
      </w:r>
      <w:r>
        <w:rPr>
          <w:spacing w:val="-13"/>
        </w:rPr>
        <w:t xml:space="preserve"> 万投入したら </w:t>
      </w:r>
      <w:r>
        <w:t>90</w:t>
      </w:r>
      <w:r>
        <w:rPr>
          <w:spacing w:val="-8"/>
        </w:rPr>
        <w:t xml:space="preserve"> 万儲けました</w:t>
      </w:r>
    </w:p>
    <w:p w14:paraId="5E5949B9">
      <w:pPr>
        <w:pStyle w:val="11"/>
        <w:ind w:left="0"/>
      </w:pPr>
    </w:p>
    <w:p w14:paraId="2E928D4D">
      <w:pPr>
        <w:pStyle w:val="11"/>
        <w:spacing w:before="9"/>
        <w:ind w:left="0"/>
        <w:rPr>
          <w:sz w:val="12"/>
        </w:rPr>
      </w:pPr>
    </w:p>
    <w:p w14:paraId="33793372">
      <w:pPr>
        <w:pStyle w:val="11"/>
      </w:pPr>
      <w:r>
        <w:t>需要认真的思考方式</w:t>
      </w:r>
    </w:p>
    <w:p w14:paraId="5C3C3354">
      <w:pPr>
        <w:pStyle w:val="11"/>
        <w:spacing w:before="82"/>
      </w:pPr>
      <w:r>
        <w:t>しっかり考えねばなりませんね</w:t>
      </w:r>
    </w:p>
    <w:p w14:paraId="6C48C231">
      <w:pPr>
        <w:pStyle w:val="11"/>
        <w:ind w:left="0"/>
      </w:pPr>
    </w:p>
    <w:p w14:paraId="5C6ACA17">
      <w:pPr>
        <w:pStyle w:val="11"/>
        <w:spacing w:before="9"/>
        <w:ind w:left="0"/>
        <w:rPr>
          <w:sz w:val="12"/>
        </w:rPr>
      </w:pPr>
    </w:p>
    <w:p w14:paraId="149A4F04">
      <w:pPr>
        <w:pStyle w:val="11"/>
      </w:pPr>
      <w:r>
        <w:t>这个投资方式有用吗？</w:t>
      </w:r>
    </w:p>
    <w:p w14:paraId="146F95E4">
      <w:pPr>
        <w:pStyle w:val="11"/>
        <w:spacing w:before="81" w:line="324" w:lineRule="auto"/>
        <w:ind w:right="6005"/>
      </w:pPr>
      <w:r>
        <w:rPr>
          <w:spacing w:val="-1"/>
        </w:rPr>
        <w:t>この投資方法は役に立ちますか要充分的考虑，再决定是否购买</w:t>
      </w:r>
    </w:p>
    <w:p w14:paraId="79397EAE">
      <w:pPr>
        <w:pStyle w:val="11"/>
        <w:spacing w:before="1"/>
      </w:pPr>
      <w:r>
        <w:t>充分に考えてから、買うかどうかもう一度決めて下さい</w:t>
      </w:r>
    </w:p>
    <w:p w14:paraId="38FCE8BF">
      <w:pPr>
        <w:pStyle w:val="11"/>
        <w:ind w:left="0"/>
      </w:pPr>
    </w:p>
    <w:p w14:paraId="240F59EE">
      <w:pPr>
        <w:pStyle w:val="11"/>
        <w:spacing w:before="9"/>
        <w:ind w:left="0"/>
        <w:rPr>
          <w:sz w:val="12"/>
        </w:rPr>
      </w:pPr>
    </w:p>
    <w:p w14:paraId="42659236">
      <w:pPr>
        <w:pStyle w:val="11"/>
      </w:pPr>
      <w:r>
        <w:t>收益高吗？</w:t>
      </w:r>
    </w:p>
    <w:p w14:paraId="03DDB627">
      <w:pPr>
        <w:pStyle w:val="11"/>
        <w:spacing w:before="82"/>
      </w:pPr>
      <w:r>
        <w:t>収益は高いですか？</w:t>
      </w:r>
    </w:p>
    <w:p w14:paraId="1A27DD11">
      <w:pPr>
        <w:pStyle w:val="11"/>
        <w:ind w:left="0"/>
      </w:pPr>
    </w:p>
    <w:p w14:paraId="28A8A2B2">
      <w:pPr>
        <w:pStyle w:val="11"/>
        <w:spacing w:before="9"/>
        <w:ind w:left="0"/>
        <w:rPr>
          <w:sz w:val="12"/>
        </w:rPr>
      </w:pPr>
    </w:p>
    <w:p w14:paraId="38E8294B">
      <w:pPr>
        <w:pStyle w:val="11"/>
      </w:pPr>
      <w:r>
        <w:t>投资真的好难</w:t>
      </w:r>
    </w:p>
    <w:p w14:paraId="5D349295">
      <w:pPr>
        <w:pStyle w:val="11"/>
        <w:spacing w:before="81"/>
      </w:pPr>
      <w:r>
        <w:t>投資は本当に難しいです</w:t>
      </w:r>
    </w:p>
    <w:p w14:paraId="4B8769D0">
      <w:pPr>
        <w:pStyle w:val="11"/>
        <w:ind w:left="0"/>
      </w:pPr>
    </w:p>
    <w:p w14:paraId="052921C9">
      <w:pPr>
        <w:pStyle w:val="11"/>
        <w:spacing w:before="9"/>
        <w:ind w:left="0"/>
        <w:rPr>
          <w:sz w:val="12"/>
        </w:rPr>
      </w:pPr>
    </w:p>
    <w:p w14:paraId="47A4398C">
      <w:pPr>
        <w:pStyle w:val="11"/>
      </w:pPr>
      <w:r>
        <w:t>我需要先观察一下</w:t>
      </w:r>
    </w:p>
    <w:p w14:paraId="4F539432">
      <w:pPr>
        <w:pStyle w:val="11"/>
        <w:spacing w:before="82"/>
      </w:pPr>
      <w:r>
        <w:t>もう少し観察してみます</w:t>
      </w:r>
    </w:p>
    <w:p w14:paraId="40CC09DC">
      <w:pPr>
        <w:pStyle w:val="11"/>
        <w:ind w:left="0"/>
      </w:pPr>
    </w:p>
    <w:p w14:paraId="765281F7">
      <w:pPr>
        <w:pStyle w:val="11"/>
        <w:spacing w:before="8"/>
        <w:ind w:left="0"/>
        <w:rPr>
          <w:sz w:val="12"/>
        </w:rPr>
      </w:pPr>
    </w:p>
    <w:p w14:paraId="306C09AD">
      <w:pPr>
        <w:pStyle w:val="11"/>
        <w:spacing w:before="1"/>
      </w:pPr>
      <w:r>
        <w:t>银行的金额增加了</w:t>
      </w:r>
    </w:p>
    <w:p w14:paraId="7A14624D">
      <w:pPr>
        <w:pStyle w:val="11"/>
        <w:spacing w:before="81"/>
      </w:pPr>
      <w:r>
        <w:t>銀行の残高が増えました</w:t>
      </w:r>
    </w:p>
    <w:p w14:paraId="7CFD1DC3">
      <w:pPr>
        <w:pStyle w:val="11"/>
        <w:ind w:left="0"/>
      </w:pPr>
    </w:p>
    <w:p w14:paraId="4A5C7951">
      <w:pPr>
        <w:pStyle w:val="11"/>
        <w:spacing w:before="9"/>
        <w:ind w:left="0"/>
        <w:rPr>
          <w:sz w:val="12"/>
        </w:rPr>
      </w:pPr>
    </w:p>
    <w:p w14:paraId="626578FF">
      <w:pPr>
        <w:pStyle w:val="11"/>
      </w:pPr>
      <w:r>
        <w:t>需要点时间了解一下</w:t>
      </w:r>
    </w:p>
    <w:p w14:paraId="590F5799">
      <w:pPr>
        <w:pStyle w:val="11"/>
        <w:spacing w:before="81"/>
      </w:pPr>
      <w:r>
        <w:t>少し時間をかけて、理解してみます</w:t>
      </w:r>
    </w:p>
    <w:p w14:paraId="0ADF0399">
      <w:pPr>
        <w:pStyle w:val="11"/>
        <w:ind w:left="0"/>
      </w:pPr>
    </w:p>
    <w:p w14:paraId="50EB77AE">
      <w:pPr>
        <w:pStyle w:val="11"/>
        <w:spacing w:before="9"/>
        <w:ind w:left="0"/>
        <w:rPr>
          <w:sz w:val="12"/>
        </w:rPr>
      </w:pPr>
    </w:p>
    <w:p w14:paraId="3D724535">
      <w:pPr>
        <w:pStyle w:val="11"/>
      </w:pPr>
      <w:r>
        <w:t>到什么时候卖出</w:t>
      </w:r>
    </w:p>
    <w:p w14:paraId="2DFA87B6">
      <w:pPr>
        <w:pStyle w:val="11"/>
        <w:spacing w:before="82" w:line="650" w:lineRule="auto"/>
        <w:ind w:right="6545"/>
      </w:pPr>
      <w:r>
        <w:rPr>
          <w:spacing w:val="-1"/>
        </w:rPr>
        <w:t>いつに売り払いますか？</w:t>
      </w:r>
      <w:r>
        <w:rPr>
          <w:spacing w:val="-87"/>
        </w:rPr>
        <w:t xml:space="preserve"> </w:t>
      </w:r>
      <w:r>
        <w:t>什么时候买入？</w:t>
      </w:r>
    </w:p>
    <w:p w14:paraId="40A16C63">
      <w:pPr>
        <w:spacing w:after="0" w:line="650" w:lineRule="auto"/>
        <w:sectPr>
          <w:pgSz w:w="11910" w:h="16840"/>
          <w:pgMar w:top="1400" w:right="1580" w:bottom="280" w:left="1620" w:header="720" w:footer="720" w:gutter="0"/>
          <w:cols w:space="720" w:num="1"/>
        </w:sectPr>
      </w:pPr>
    </w:p>
    <w:p w14:paraId="48145236">
      <w:pPr>
        <w:pStyle w:val="11"/>
        <w:spacing w:before="64"/>
      </w:pPr>
      <w:r>
        <w:t>いつに買い入れますか？</w:t>
      </w:r>
    </w:p>
    <w:p w14:paraId="31AE61BF">
      <w:pPr>
        <w:pStyle w:val="11"/>
        <w:ind w:left="0"/>
      </w:pPr>
    </w:p>
    <w:p w14:paraId="4A1D2C2C">
      <w:pPr>
        <w:pStyle w:val="11"/>
        <w:spacing w:before="8"/>
        <w:ind w:left="0"/>
        <w:rPr>
          <w:sz w:val="12"/>
        </w:rPr>
      </w:pPr>
    </w:p>
    <w:p w14:paraId="6A21989B">
      <w:pPr>
        <w:pStyle w:val="11"/>
        <w:spacing w:before="1"/>
      </w:pPr>
      <w:r>
        <w:t>现在买入可以吗？</w:t>
      </w:r>
    </w:p>
    <w:p w14:paraId="2F9D0C78">
      <w:pPr>
        <w:pStyle w:val="11"/>
        <w:spacing w:before="81"/>
      </w:pPr>
      <w:r>
        <w:t>今買い入れることはできますか？</w:t>
      </w:r>
    </w:p>
    <w:p w14:paraId="4EE78E91">
      <w:pPr>
        <w:pStyle w:val="11"/>
        <w:ind w:left="0"/>
      </w:pPr>
    </w:p>
    <w:p w14:paraId="68E6D35A">
      <w:pPr>
        <w:pStyle w:val="11"/>
        <w:spacing w:before="9"/>
        <w:ind w:left="0"/>
        <w:rPr>
          <w:sz w:val="12"/>
        </w:rPr>
      </w:pPr>
    </w:p>
    <w:p w14:paraId="173F7A64">
      <w:pPr>
        <w:pStyle w:val="11"/>
      </w:pPr>
      <w:r>
        <w:t>现在卖出可以吗？</w:t>
      </w:r>
    </w:p>
    <w:p w14:paraId="0361E397">
      <w:pPr>
        <w:pStyle w:val="11"/>
        <w:spacing w:before="81"/>
      </w:pPr>
      <w:r>
        <w:t>今売り払うことはできますか？</w:t>
      </w:r>
    </w:p>
    <w:p w14:paraId="33F7F108">
      <w:pPr>
        <w:pStyle w:val="11"/>
        <w:ind w:left="0"/>
      </w:pPr>
    </w:p>
    <w:p w14:paraId="2AB09B3B">
      <w:pPr>
        <w:pStyle w:val="11"/>
        <w:spacing w:before="9"/>
        <w:ind w:left="0"/>
        <w:rPr>
          <w:sz w:val="12"/>
        </w:rPr>
      </w:pPr>
    </w:p>
    <w:p w14:paraId="0CC98864">
      <w:pPr>
        <w:pStyle w:val="11"/>
      </w:pPr>
      <w:r>
        <w:t>我在这边等待准确情报</w:t>
      </w:r>
    </w:p>
    <w:p w14:paraId="0EDA99F2">
      <w:pPr>
        <w:pStyle w:val="11"/>
        <w:spacing w:before="82"/>
      </w:pPr>
      <w:r>
        <w:t>こっちは的確な情報を待っています</w:t>
      </w:r>
    </w:p>
    <w:p w14:paraId="1E1BEC66">
      <w:pPr>
        <w:pStyle w:val="11"/>
        <w:ind w:left="0"/>
      </w:pPr>
    </w:p>
    <w:p w14:paraId="38C2940D">
      <w:pPr>
        <w:pStyle w:val="11"/>
        <w:spacing w:before="8"/>
        <w:ind w:left="0"/>
        <w:rPr>
          <w:sz w:val="12"/>
        </w:rPr>
      </w:pPr>
    </w:p>
    <w:p w14:paraId="2745F349">
      <w:pPr>
        <w:pStyle w:val="11"/>
        <w:spacing w:before="1"/>
      </w:pPr>
      <w:r>
        <w:t>收到情报之后，我马上就会卖出</w:t>
      </w:r>
    </w:p>
    <w:p w14:paraId="7DD88EB0">
      <w:pPr>
        <w:pStyle w:val="11"/>
        <w:spacing w:before="81"/>
      </w:pPr>
      <w:r>
        <w:t>情報を受け取ったら、すぐに売ります</w:t>
      </w:r>
    </w:p>
    <w:p w14:paraId="72E7870B">
      <w:pPr>
        <w:pStyle w:val="11"/>
        <w:ind w:left="0"/>
      </w:pPr>
    </w:p>
    <w:p w14:paraId="409AFE43">
      <w:pPr>
        <w:pStyle w:val="11"/>
        <w:spacing w:before="9"/>
        <w:ind w:left="0"/>
        <w:rPr>
          <w:sz w:val="12"/>
        </w:rPr>
      </w:pPr>
    </w:p>
    <w:p w14:paraId="7A54F28C">
      <w:pPr>
        <w:pStyle w:val="11"/>
      </w:pPr>
      <w:r>
        <w:t>这次真的很危险，还好最后得到的情报</w:t>
      </w:r>
    </w:p>
    <w:p w14:paraId="5A49B60A">
      <w:pPr>
        <w:pStyle w:val="11"/>
        <w:spacing w:before="81"/>
      </w:pPr>
      <w:r>
        <w:t>今回は本当に危なかった、最後に情報を得られてよかった。</w:t>
      </w:r>
    </w:p>
    <w:p w14:paraId="2E8401F3">
      <w:pPr>
        <w:pStyle w:val="11"/>
        <w:ind w:left="0"/>
      </w:pPr>
    </w:p>
    <w:p w14:paraId="247489DD">
      <w:pPr>
        <w:pStyle w:val="11"/>
        <w:spacing w:before="9"/>
        <w:ind w:left="0"/>
        <w:rPr>
          <w:sz w:val="12"/>
        </w:rPr>
      </w:pPr>
    </w:p>
    <w:p w14:paraId="7ACBFE94">
      <w:pPr>
        <w:pStyle w:val="11"/>
      </w:pPr>
      <w:r>
        <w:t>很开心得到指导</w:t>
      </w:r>
    </w:p>
    <w:p w14:paraId="7DF457F1">
      <w:pPr>
        <w:pStyle w:val="11"/>
        <w:spacing w:before="82"/>
      </w:pPr>
      <w:r>
        <w:t>指導をいただけて、嬉しいです</w:t>
      </w:r>
    </w:p>
    <w:p w14:paraId="5E048152">
      <w:pPr>
        <w:pStyle w:val="11"/>
        <w:ind w:left="0"/>
      </w:pPr>
    </w:p>
    <w:p w14:paraId="5FB437A6">
      <w:pPr>
        <w:pStyle w:val="11"/>
        <w:spacing w:before="9"/>
        <w:ind w:left="0"/>
        <w:rPr>
          <w:sz w:val="12"/>
        </w:rPr>
      </w:pPr>
    </w:p>
    <w:p w14:paraId="4C83DF64">
      <w:pPr>
        <w:pStyle w:val="11"/>
      </w:pPr>
      <w:r>
        <w:t>希望利润能一直上涨</w:t>
      </w:r>
    </w:p>
    <w:p w14:paraId="17481FB5">
      <w:pPr>
        <w:pStyle w:val="11"/>
        <w:spacing w:before="81"/>
      </w:pPr>
      <w:r>
        <w:t>利益がずっと伸びると良いですね</w:t>
      </w:r>
    </w:p>
    <w:p w14:paraId="032922EB">
      <w:pPr>
        <w:pStyle w:val="11"/>
        <w:spacing w:before="82"/>
      </w:pPr>
      <w:r>
        <w:t>因为最近投资赚了钱，所以想加大投资</w:t>
      </w:r>
    </w:p>
    <w:p w14:paraId="20314B1B">
      <w:pPr>
        <w:pStyle w:val="11"/>
        <w:spacing w:before="81"/>
      </w:pPr>
      <w:r>
        <w:t>最近投資で儲かったので、投資を増やしてみたいです</w:t>
      </w:r>
    </w:p>
    <w:p w14:paraId="7CDA86FB">
      <w:pPr>
        <w:pStyle w:val="11"/>
        <w:ind w:left="0"/>
      </w:pPr>
    </w:p>
    <w:p w14:paraId="54CBC5AA">
      <w:pPr>
        <w:pStyle w:val="11"/>
        <w:spacing w:before="9"/>
        <w:ind w:left="0"/>
        <w:rPr>
          <w:sz w:val="12"/>
        </w:rPr>
      </w:pPr>
    </w:p>
    <w:p w14:paraId="25B14C94">
      <w:pPr>
        <w:pStyle w:val="11"/>
      </w:pPr>
      <w:r>
        <w:t>已经学习投资一年了</w:t>
      </w:r>
    </w:p>
    <w:p w14:paraId="2DD0EF9E">
      <w:pPr>
        <w:pStyle w:val="11"/>
        <w:spacing w:before="81"/>
      </w:pPr>
      <w:r>
        <w:rPr>
          <w:spacing w:val="2"/>
          <w:w w:val="95"/>
        </w:rPr>
        <w:t xml:space="preserve">投資を学んで </w:t>
      </w:r>
      <w:r>
        <w:rPr>
          <w:w w:val="95"/>
        </w:rPr>
        <w:t>1 年になります</w:t>
      </w:r>
    </w:p>
    <w:p w14:paraId="014F5379">
      <w:pPr>
        <w:pStyle w:val="11"/>
        <w:ind w:left="0"/>
      </w:pPr>
    </w:p>
    <w:p w14:paraId="3DD00B1B">
      <w:pPr>
        <w:pStyle w:val="11"/>
        <w:spacing w:before="9"/>
        <w:ind w:left="0"/>
        <w:rPr>
          <w:sz w:val="12"/>
        </w:rPr>
      </w:pPr>
    </w:p>
    <w:p w14:paraId="27D05627">
      <w:pPr>
        <w:pStyle w:val="11"/>
      </w:pPr>
      <w:r>
        <w:t>最快能获得收益呢？</w:t>
      </w:r>
    </w:p>
    <w:p w14:paraId="7DD035E1">
      <w:pPr>
        <w:pStyle w:val="11"/>
        <w:spacing w:before="82"/>
      </w:pPr>
      <w:r>
        <w:t>もっともはやく収益を得るために、どうすれば良いですか</w:t>
      </w:r>
    </w:p>
    <w:p w14:paraId="5A5A63FD">
      <w:pPr>
        <w:pStyle w:val="11"/>
        <w:ind w:left="0"/>
      </w:pPr>
    </w:p>
    <w:p w14:paraId="76F29741">
      <w:pPr>
        <w:pStyle w:val="11"/>
        <w:spacing w:before="8"/>
        <w:ind w:left="0"/>
        <w:rPr>
          <w:sz w:val="12"/>
        </w:rPr>
      </w:pPr>
    </w:p>
    <w:p w14:paraId="7433249D">
      <w:pPr>
        <w:pStyle w:val="11"/>
        <w:spacing w:before="1"/>
      </w:pPr>
      <w:r>
        <w:t>我所有钱都用来投资</w:t>
      </w:r>
    </w:p>
    <w:p w14:paraId="02C27754">
      <w:pPr>
        <w:pStyle w:val="11"/>
        <w:spacing w:before="81"/>
      </w:pPr>
      <w:r>
        <w:t>全部のお金を投資に回しています</w:t>
      </w:r>
    </w:p>
    <w:p w14:paraId="7DDFD45D">
      <w:pPr>
        <w:pStyle w:val="11"/>
        <w:ind w:left="0"/>
      </w:pPr>
    </w:p>
    <w:p w14:paraId="22DF44BE">
      <w:pPr>
        <w:pStyle w:val="11"/>
        <w:spacing w:before="9"/>
        <w:ind w:left="0"/>
        <w:rPr>
          <w:sz w:val="12"/>
        </w:rPr>
      </w:pPr>
    </w:p>
    <w:p w14:paraId="3D7F683D">
      <w:pPr>
        <w:pStyle w:val="11"/>
      </w:pPr>
      <w:r>
        <w:t>正在等待收益</w:t>
      </w:r>
    </w:p>
    <w:p w14:paraId="22969A5A">
      <w:pPr>
        <w:pStyle w:val="11"/>
        <w:spacing w:before="81"/>
      </w:pPr>
      <w:r>
        <w:t>収益を待ってます</w:t>
      </w:r>
    </w:p>
    <w:p w14:paraId="4222C81E">
      <w:pPr>
        <w:pStyle w:val="11"/>
        <w:ind w:left="0"/>
      </w:pPr>
    </w:p>
    <w:p w14:paraId="679CBDFA">
      <w:pPr>
        <w:pStyle w:val="11"/>
        <w:spacing w:before="9"/>
        <w:ind w:left="0"/>
        <w:rPr>
          <w:sz w:val="12"/>
        </w:rPr>
      </w:pPr>
    </w:p>
    <w:p w14:paraId="7D810B84">
      <w:pPr>
        <w:pStyle w:val="11"/>
      </w:pPr>
      <w:r>
        <w:t>这个买入风险大吗？</w:t>
      </w:r>
    </w:p>
    <w:p w14:paraId="209C23BC">
      <w:pPr>
        <w:pStyle w:val="11"/>
        <w:spacing w:before="82"/>
      </w:pPr>
      <w:r>
        <w:t>これを買い入れるリスクは大きいですか？</w:t>
      </w:r>
    </w:p>
    <w:p w14:paraId="23556C14">
      <w:pPr>
        <w:pStyle w:val="11"/>
        <w:ind w:left="0"/>
      </w:pPr>
    </w:p>
    <w:p w14:paraId="52E97A5A">
      <w:pPr>
        <w:pStyle w:val="11"/>
        <w:spacing w:before="9"/>
        <w:ind w:left="0"/>
        <w:rPr>
          <w:sz w:val="12"/>
        </w:rPr>
      </w:pPr>
    </w:p>
    <w:p w14:paraId="4BD3EF54">
      <w:pPr>
        <w:pStyle w:val="11"/>
      </w:pPr>
      <w:r>
        <w:t>卖出的话会有很大的收益</w:t>
      </w:r>
    </w:p>
    <w:p w14:paraId="67F866D7">
      <w:pPr>
        <w:pStyle w:val="11"/>
        <w:spacing w:before="81" w:line="650" w:lineRule="auto"/>
        <w:ind w:right="5105"/>
      </w:pPr>
      <w:r>
        <w:rPr>
          <w:spacing w:val="-1"/>
        </w:rPr>
        <w:t>売り払うと大きな収益が入ると思います。</w:t>
      </w:r>
      <w:r>
        <w:t>如果这次能赚钱，我会非常感谢您的</w:t>
      </w:r>
    </w:p>
    <w:p w14:paraId="4A81763A">
      <w:pPr>
        <w:spacing w:after="0" w:line="650" w:lineRule="auto"/>
        <w:sectPr>
          <w:pgSz w:w="11910" w:h="16840"/>
          <w:pgMar w:top="1400" w:right="1580" w:bottom="280" w:left="1620" w:header="720" w:footer="720" w:gutter="0"/>
          <w:cols w:space="720" w:num="1"/>
        </w:sectPr>
      </w:pPr>
    </w:p>
    <w:p w14:paraId="29668B08">
      <w:pPr>
        <w:pStyle w:val="11"/>
        <w:spacing w:before="64"/>
      </w:pPr>
      <w:r>
        <w:t>もし今回儲かれば、またお礼を言わせてください</w:t>
      </w:r>
    </w:p>
    <w:p w14:paraId="0B2D118B">
      <w:pPr>
        <w:pStyle w:val="11"/>
        <w:ind w:left="0"/>
      </w:pPr>
    </w:p>
    <w:p w14:paraId="5E7933AB">
      <w:pPr>
        <w:pStyle w:val="11"/>
        <w:spacing w:before="8"/>
        <w:ind w:left="0"/>
        <w:rPr>
          <w:sz w:val="12"/>
        </w:rPr>
      </w:pPr>
    </w:p>
    <w:p w14:paraId="610A4F2D">
      <w:pPr>
        <w:pStyle w:val="11"/>
        <w:spacing w:before="1"/>
      </w:pPr>
      <w:r>
        <w:t>这样投资会不会很冒险</w:t>
      </w:r>
    </w:p>
    <w:p w14:paraId="4D04D812">
      <w:pPr>
        <w:pStyle w:val="11"/>
        <w:spacing w:before="81"/>
      </w:pPr>
      <w:r>
        <w:t>このような投資はリスクは大きいですか</w:t>
      </w:r>
    </w:p>
    <w:p w14:paraId="5A673D42">
      <w:pPr>
        <w:pStyle w:val="11"/>
        <w:ind w:left="0"/>
      </w:pPr>
    </w:p>
    <w:p w14:paraId="0B54897A">
      <w:pPr>
        <w:pStyle w:val="11"/>
        <w:spacing w:before="9"/>
        <w:ind w:left="0"/>
        <w:rPr>
          <w:sz w:val="12"/>
        </w:rPr>
      </w:pPr>
    </w:p>
    <w:p w14:paraId="45C74D63">
      <w:pPr>
        <w:pStyle w:val="11"/>
        <w:spacing w:line="324" w:lineRule="auto"/>
        <w:ind w:right="7445"/>
      </w:pPr>
      <w:r>
        <w:rPr>
          <w:spacing w:val="-1"/>
        </w:rPr>
        <w:t>会很担心亏损損が心配です</w:t>
      </w:r>
    </w:p>
    <w:p w14:paraId="72DD122D">
      <w:pPr>
        <w:pStyle w:val="11"/>
        <w:spacing w:before="5"/>
        <w:ind w:left="0"/>
        <w:rPr>
          <w:sz w:val="24"/>
        </w:rPr>
      </w:pPr>
    </w:p>
    <w:p w14:paraId="65ECE521">
      <w:pPr>
        <w:pStyle w:val="11"/>
        <w:spacing w:before="1"/>
      </w:pPr>
      <w:r>
        <w:t>我所有的钱都已经投资</w:t>
      </w:r>
    </w:p>
    <w:p w14:paraId="03205214">
      <w:pPr>
        <w:pStyle w:val="11"/>
        <w:spacing w:before="81"/>
      </w:pPr>
      <w:r>
        <w:t>全てのお金を投資しました</w:t>
      </w:r>
    </w:p>
    <w:p w14:paraId="3D17F99E">
      <w:pPr>
        <w:pStyle w:val="11"/>
        <w:ind w:left="0"/>
      </w:pPr>
    </w:p>
    <w:p w14:paraId="7EC855DD">
      <w:pPr>
        <w:pStyle w:val="11"/>
        <w:spacing w:before="9"/>
        <w:ind w:left="0"/>
        <w:rPr>
          <w:sz w:val="12"/>
        </w:rPr>
      </w:pPr>
    </w:p>
    <w:p w14:paraId="235734C3">
      <w:pPr>
        <w:pStyle w:val="11"/>
      </w:pPr>
      <w:r>
        <w:t>没有更多的钱了</w:t>
      </w:r>
    </w:p>
    <w:p w14:paraId="677A149B">
      <w:pPr>
        <w:pStyle w:val="11"/>
        <w:spacing w:before="81"/>
      </w:pPr>
      <w:r>
        <w:t>もうこれ以上のお金はありません</w:t>
      </w:r>
    </w:p>
    <w:p w14:paraId="23B3CCB1">
      <w:pPr>
        <w:pStyle w:val="11"/>
        <w:ind w:left="0"/>
      </w:pPr>
    </w:p>
    <w:p w14:paraId="194CE0B7">
      <w:pPr>
        <w:pStyle w:val="11"/>
        <w:spacing w:before="9"/>
        <w:ind w:left="0"/>
        <w:rPr>
          <w:sz w:val="12"/>
        </w:rPr>
      </w:pPr>
    </w:p>
    <w:p w14:paraId="7D9079F1">
      <w:pPr>
        <w:pStyle w:val="11"/>
        <w:spacing w:line="324" w:lineRule="auto"/>
        <w:ind w:right="5465"/>
      </w:pPr>
      <w:r>
        <w:t>赚钱的话，就会对我的生活很有帮助</w:t>
      </w:r>
      <w:r>
        <w:rPr>
          <w:spacing w:val="1"/>
        </w:rPr>
        <w:t xml:space="preserve"> </w:t>
      </w:r>
      <w:r>
        <w:rPr>
          <w:spacing w:val="-1"/>
        </w:rPr>
        <w:t>儲かれば、生活に大きな役に立ちます</w:t>
      </w:r>
    </w:p>
    <w:p w14:paraId="4650B546">
      <w:pPr>
        <w:pStyle w:val="11"/>
        <w:spacing w:before="6"/>
        <w:ind w:left="0"/>
        <w:rPr>
          <w:sz w:val="24"/>
        </w:rPr>
      </w:pPr>
    </w:p>
    <w:p w14:paraId="68ED4F38">
      <w:pPr>
        <w:pStyle w:val="11"/>
      </w:pPr>
      <w:r>
        <w:t>能赚到钱我想要买房和车</w:t>
      </w:r>
    </w:p>
    <w:p w14:paraId="54E8505B">
      <w:pPr>
        <w:pStyle w:val="11"/>
        <w:spacing w:before="82"/>
      </w:pPr>
      <w:r>
        <w:t>儲かったら家や車を買いたいです</w:t>
      </w:r>
    </w:p>
    <w:p w14:paraId="452EA3B9">
      <w:pPr>
        <w:pStyle w:val="11"/>
        <w:ind w:left="0"/>
      </w:pPr>
    </w:p>
    <w:p w14:paraId="6752531B">
      <w:pPr>
        <w:pStyle w:val="11"/>
        <w:spacing w:before="8"/>
        <w:ind w:left="0"/>
        <w:rPr>
          <w:sz w:val="12"/>
        </w:rPr>
      </w:pPr>
    </w:p>
    <w:p w14:paraId="0CDB3245">
      <w:pPr>
        <w:pStyle w:val="11"/>
        <w:spacing w:before="1"/>
      </w:pPr>
      <w:r>
        <w:t>现在在低位，准备下周买点</w:t>
      </w:r>
    </w:p>
    <w:p w14:paraId="79B48DE0">
      <w:pPr>
        <w:pStyle w:val="11"/>
        <w:spacing w:before="81"/>
      </w:pPr>
      <w:r>
        <w:t>今は低いところにあって、来週に少し買ってみます</w:t>
      </w:r>
    </w:p>
    <w:p w14:paraId="63AD4B98">
      <w:pPr>
        <w:pStyle w:val="11"/>
        <w:ind w:left="0"/>
      </w:pPr>
    </w:p>
    <w:p w14:paraId="51380918">
      <w:pPr>
        <w:pStyle w:val="11"/>
        <w:spacing w:before="9"/>
        <w:ind w:left="0"/>
        <w:rPr>
          <w:sz w:val="12"/>
        </w:rPr>
      </w:pPr>
    </w:p>
    <w:p w14:paraId="7DCC9F21">
      <w:pPr>
        <w:pStyle w:val="11"/>
      </w:pPr>
      <w:r>
        <w:t>现在处于高位，想再等一下再决定</w:t>
      </w:r>
    </w:p>
    <w:p w14:paraId="0BEB520B">
      <w:pPr>
        <w:pStyle w:val="11"/>
        <w:spacing w:before="81"/>
      </w:pPr>
      <w:r>
        <w:t>今は高いところにあって、もう少し待ってから決めます</w:t>
      </w:r>
    </w:p>
    <w:p w14:paraId="33FCC3AC">
      <w:pPr>
        <w:pStyle w:val="11"/>
        <w:ind w:left="0"/>
      </w:pPr>
    </w:p>
    <w:p w14:paraId="19A3F5DA">
      <w:pPr>
        <w:pStyle w:val="11"/>
        <w:spacing w:before="9"/>
        <w:ind w:left="0"/>
        <w:rPr>
          <w:sz w:val="12"/>
        </w:rPr>
      </w:pPr>
    </w:p>
    <w:p w14:paraId="2ACB89B3">
      <w:pPr>
        <w:pStyle w:val="11"/>
      </w:pPr>
      <w:r>
        <w:t>证券能涨吗？</w:t>
      </w:r>
    </w:p>
    <w:p w14:paraId="3F95B5BC">
      <w:pPr>
        <w:pStyle w:val="11"/>
        <w:spacing w:before="82"/>
      </w:pPr>
      <w:r>
        <w:t>証券は伸びますか？</w:t>
      </w:r>
    </w:p>
    <w:p w14:paraId="5D14FEB3">
      <w:pPr>
        <w:pStyle w:val="11"/>
        <w:ind w:left="0"/>
      </w:pPr>
    </w:p>
    <w:p w14:paraId="4C04B985">
      <w:pPr>
        <w:pStyle w:val="11"/>
        <w:spacing w:before="9"/>
        <w:ind w:left="0"/>
        <w:rPr>
          <w:sz w:val="12"/>
        </w:rPr>
      </w:pPr>
    </w:p>
    <w:p w14:paraId="0A658097">
      <w:pPr>
        <w:pStyle w:val="11"/>
      </w:pPr>
      <w:r>
        <w:t>挣钱之后我先观望</w:t>
      </w:r>
    </w:p>
    <w:p w14:paraId="2E014774">
      <w:pPr>
        <w:pStyle w:val="11"/>
        <w:spacing w:before="81"/>
      </w:pPr>
      <w:r>
        <w:t>儲かってから少し様子を見ます</w:t>
      </w:r>
    </w:p>
    <w:p w14:paraId="16202CF9">
      <w:pPr>
        <w:pStyle w:val="11"/>
        <w:ind w:left="0"/>
      </w:pPr>
    </w:p>
    <w:p w14:paraId="23AE41E7">
      <w:pPr>
        <w:pStyle w:val="11"/>
        <w:spacing w:before="9"/>
        <w:ind w:left="0"/>
        <w:rPr>
          <w:sz w:val="12"/>
        </w:rPr>
      </w:pPr>
    </w:p>
    <w:p w14:paraId="5B517164">
      <w:pPr>
        <w:pStyle w:val="11"/>
      </w:pPr>
      <w:r>
        <w:t>2</w:t>
      </w:r>
      <w:r>
        <w:rPr>
          <w:spacing w:val="-10"/>
        </w:rPr>
        <w:t xml:space="preserve"> 月份买进的，到现在一年不到涨了 </w:t>
      </w:r>
      <w:r>
        <w:t>15</w:t>
      </w:r>
      <w:r>
        <w:rPr>
          <w:spacing w:val="-23"/>
        </w:rPr>
        <w:t xml:space="preserve"> 倍</w:t>
      </w:r>
    </w:p>
    <w:p w14:paraId="4FD29DB4">
      <w:pPr>
        <w:pStyle w:val="11"/>
        <w:spacing w:before="82"/>
      </w:pPr>
      <w:r>
        <w:t>2</w:t>
      </w:r>
      <w:r>
        <w:rPr>
          <w:spacing w:val="-8"/>
        </w:rPr>
        <w:t xml:space="preserve"> 月に買って、</w:t>
      </w:r>
      <w:r>
        <w:t>1</w:t>
      </w:r>
      <w:r>
        <w:rPr>
          <w:spacing w:val="-15"/>
        </w:rPr>
        <w:t xml:space="preserve"> 年足らずで </w:t>
      </w:r>
      <w:r>
        <w:t>15</w:t>
      </w:r>
      <w:r>
        <w:rPr>
          <w:spacing w:val="-7"/>
        </w:rPr>
        <w:t xml:space="preserve"> 倍になりました</w:t>
      </w:r>
    </w:p>
    <w:p w14:paraId="129C9FE2">
      <w:pPr>
        <w:pStyle w:val="11"/>
        <w:ind w:left="0"/>
      </w:pPr>
    </w:p>
    <w:p w14:paraId="2996D9BF">
      <w:pPr>
        <w:pStyle w:val="11"/>
        <w:spacing w:before="8"/>
        <w:ind w:left="0"/>
        <w:rPr>
          <w:sz w:val="12"/>
        </w:rPr>
      </w:pPr>
    </w:p>
    <w:p w14:paraId="432AB9E0">
      <w:pPr>
        <w:pStyle w:val="11"/>
        <w:spacing w:before="1"/>
      </w:pPr>
      <w:r>
        <w:t>可以这个钱不是我有能力赚的</w:t>
      </w:r>
    </w:p>
    <w:p w14:paraId="5D5F2B20">
      <w:pPr>
        <w:pStyle w:val="11"/>
        <w:spacing w:before="81"/>
      </w:pPr>
      <w:r>
        <w:t>しかし、このお金は私の能力じゃ稼げません</w:t>
      </w:r>
    </w:p>
    <w:p w14:paraId="7EF85491">
      <w:pPr>
        <w:pStyle w:val="11"/>
        <w:ind w:left="0"/>
      </w:pPr>
    </w:p>
    <w:p w14:paraId="57FBB076">
      <w:pPr>
        <w:pStyle w:val="11"/>
        <w:spacing w:before="9"/>
        <w:ind w:left="0"/>
        <w:rPr>
          <w:sz w:val="12"/>
        </w:rPr>
      </w:pPr>
    </w:p>
    <w:p w14:paraId="49A86197">
      <w:pPr>
        <w:pStyle w:val="11"/>
      </w:pPr>
      <w:r>
        <w:t>选好基金经理非常重要</w:t>
      </w:r>
    </w:p>
    <w:p w14:paraId="5C945603">
      <w:pPr>
        <w:pStyle w:val="11"/>
        <w:spacing w:before="81"/>
      </w:pPr>
      <w:r>
        <w:t>良いファンドマネージャーを選ぶことはとても大事です</w:t>
      </w:r>
    </w:p>
    <w:p w14:paraId="1A67AD98">
      <w:pPr>
        <w:pStyle w:val="11"/>
        <w:ind w:left="0"/>
      </w:pPr>
    </w:p>
    <w:p w14:paraId="303691AF">
      <w:pPr>
        <w:pStyle w:val="11"/>
        <w:spacing w:before="9"/>
        <w:ind w:left="0"/>
        <w:rPr>
          <w:sz w:val="12"/>
        </w:rPr>
      </w:pPr>
    </w:p>
    <w:p w14:paraId="1F8A37AD">
      <w:pPr>
        <w:pStyle w:val="11"/>
      </w:pPr>
      <w:r>
        <w:t>这个基金经理真的很厉害</w:t>
      </w:r>
    </w:p>
    <w:p w14:paraId="2670850B">
      <w:pPr>
        <w:pStyle w:val="11"/>
        <w:spacing w:before="82"/>
      </w:pPr>
      <w:r>
        <w:t>このファンドマネージャーは本当にすごいです</w:t>
      </w:r>
    </w:p>
    <w:p w14:paraId="168F0AF9">
      <w:pPr>
        <w:spacing w:after="0"/>
        <w:sectPr>
          <w:pgSz w:w="11910" w:h="16840"/>
          <w:pgMar w:top="1400" w:right="1580" w:bottom="280" w:left="1620" w:header="720" w:footer="720" w:gutter="0"/>
          <w:cols w:space="720" w:num="1"/>
        </w:sectPr>
      </w:pPr>
    </w:p>
    <w:p w14:paraId="4D4B4F07">
      <w:pPr>
        <w:pStyle w:val="11"/>
        <w:spacing w:before="64"/>
      </w:pPr>
      <w:r>
        <w:t>我想抄底</w:t>
      </w:r>
    </w:p>
    <w:p w14:paraId="6D56A79B">
      <w:pPr>
        <w:pStyle w:val="11"/>
        <w:spacing w:before="81"/>
      </w:pPr>
      <w:r>
        <w:t>底根買いしたいです</w:t>
      </w:r>
    </w:p>
    <w:p w14:paraId="737BAB30">
      <w:pPr>
        <w:pStyle w:val="11"/>
        <w:ind w:left="0"/>
      </w:pPr>
    </w:p>
    <w:p w14:paraId="31C3E2CE">
      <w:pPr>
        <w:pStyle w:val="11"/>
        <w:spacing w:before="9"/>
        <w:ind w:left="0"/>
        <w:rPr>
          <w:sz w:val="12"/>
        </w:rPr>
      </w:pPr>
    </w:p>
    <w:p w14:paraId="24102F4D">
      <w:pPr>
        <w:pStyle w:val="11"/>
      </w:pPr>
      <w:r>
        <w:t>虽然基金是那零钱买的，但也是认真考虑的</w:t>
      </w:r>
    </w:p>
    <w:p w14:paraId="16F27F17">
      <w:pPr>
        <w:pStyle w:val="11"/>
        <w:spacing w:before="81"/>
      </w:pPr>
      <w:r>
        <w:t>ファンドへの投資のお金はお小遣いから出ているが、それなりに考えないといけません</w:t>
      </w:r>
    </w:p>
    <w:p w14:paraId="63D61781">
      <w:pPr>
        <w:pStyle w:val="11"/>
        <w:ind w:left="0"/>
      </w:pPr>
    </w:p>
    <w:p w14:paraId="17CBD361">
      <w:pPr>
        <w:pStyle w:val="11"/>
        <w:spacing w:before="9"/>
        <w:ind w:left="0"/>
        <w:rPr>
          <w:sz w:val="12"/>
        </w:rPr>
      </w:pPr>
    </w:p>
    <w:p w14:paraId="22DF1564">
      <w:pPr>
        <w:pStyle w:val="11"/>
      </w:pPr>
      <w:r>
        <w:t>我一直在关注</w:t>
      </w:r>
    </w:p>
    <w:p w14:paraId="0926672E">
      <w:pPr>
        <w:pStyle w:val="11"/>
        <w:spacing w:before="82"/>
      </w:pPr>
      <w:r>
        <w:t>ずっと注目しています</w:t>
      </w:r>
    </w:p>
    <w:p w14:paraId="63881DBF">
      <w:pPr>
        <w:pStyle w:val="11"/>
        <w:ind w:left="0"/>
      </w:pPr>
    </w:p>
    <w:p w14:paraId="2036CBAD">
      <w:pPr>
        <w:pStyle w:val="11"/>
        <w:spacing w:before="8"/>
        <w:ind w:left="0"/>
        <w:rPr>
          <w:sz w:val="12"/>
        </w:rPr>
      </w:pPr>
    </w:p>
    <w:p w14:paraId="3B6BCE96">
      <w:pPr>
        <w:pStyle w:val="11"/>
        <w:spacing w:before="1"/>
      </w:pPr>
      <w:r>
        <w:t>希望有人能带我学习一下</w:t>
      </w:r>
    </w:p>
    <w:p w14:paraId="3D568B74">
      <w:pPr>
        <w:pStyle w:val="11"/>
        <w:spacing w:before="81"/>
      </w:pPr>
      <w:r>
        <w:t>誰か一緒に教えてくれると嬉しいです</w:t>
      </w:r>
    </w:p>
    <w:p w14:paraId="58A5A518">
      <w:pPr>
        <w:pStyle w:val="11"/>
        <w:ind w:left="0"/>
      </w:pPr>
    </w:p>
    <w:p w14:paraId="2B429A4E">
      <w:pPr>
        <w:pStyle w:val="11"/>
        <w:spacing w:before="9"/>
        <w:ind w:left="0"/>
        <w:rPr>
          <w:sz w:val="12"/>
        </w:rPr>
      </w:pPr>
    </w:p>
    <w:p w14:paraId="28078916">
      <w:pPr>
        <w:pStyle w:val="11"/>
      </w:pPr>
      <w:r>
        <w:t>这些我完全看不懂，可以给我讲解一下吗？</w:t>
      </w:r>
    </w:p>
    <w:p w14:paraId="57F4E027">
      <w:pPr>
        <w:pStyle w:val="11"/>
        <w:spacing w:before="81"/>
      </w:pPr>
      <w:r>
        <w:t>これらのことはまったくわかりません、少し説明をしていただけますか</w:t>
      </w:r>
    </w:p>
    <w:p w14:paraId="3AD46456">
      <w:pPr>
        <w:pStyle w:val="11"/>
        <w:ind w:left="0"/>
      </w:pPr>
    </w:p>
    <w:p w14:paraId="5901F813">
      <w:pPr>
        <w:pStyle w:val="11"/>
        <w:spacing w:before="9"/>
        <w:ind w:left="0"/>
        <w:rPr>
          <w:sz w:val="12"/>
        </w:rPr>
      </w:pPr>
    </w:p>
    <w:p w14:paraId="6B364C76">
      <w:pPr>
        <w:pStyle w:val="11"/>
      </w:pPr>
      <w:r>
        <w:t>今天的行情看起来还不错</w:t>
      </w:r>
    </w:p>
    <w:p w14:paraId="16DB9F50">
      <w:pPr>
        <w:pStyle w:val="11"/>
        <w:spacing w:before="82"/>
      </w:pPr>
      <w:r>
        <w:t>今日の情勢は見てると良いみたいです</w:t>
      </w:r>
    </w:p>
    <w:p w14:paraId="44678ABB">
      <w:pPr>
        <w:pStyle w:val="11"/>
        <w:ind w:left="0"/>
      </w:pPr>
    </w:p>
    <w:p w14:paraId="7BDA506D">
      <w:pPr>
        <w:pStyle w:val="11"/>
        <w:spacing w:before="9"/>
        <w:ind w:left="0"/>
        <w:rPr>
          <w:sz w:val="12"/>
        </w:rPr>
      </w:pPr>
    </w:p>
    <w:p w14:paraId="5C0C893E">
      <w:pPr>
        <w:pStyle w:val="11"/>
      </w:pPr>
      <w:r>
        <w:t>准确的情报多吗？</w:t>
      </w:r>
    </w:p>
    <w:p w14:paraId="566AD35A">
      <w:pPr>
        <w:pStyle w:val="11"/>
        <w:spacing w:before="81"/>
      </w:pPr>
      <w:r>
        <w:t>的確な情報は多いですか</w:t>
      </w:r>
    </w:p>
    <w:p w14:paraId="4940E469">
      <w:pPr>
        <w:pStyle w:val="11"/>
        <w:ind w:left="0"/>
      </w:pPr>
    </w:p>
    <w:p w14:paraId="226A8BD0">
      <w:pPr>
        <w:pStyle w:val="11"/>
        <w:spacing w:before="9"/>
        <w:ind w:left="0"/>
        <w:rPr>
          <w:sz w:val="12"/>
        </w:rPr>
      </w:pPr>
    </w:p>
    <w:p w14:paraId="66226F7B">
      <w:pPr>
        <w:pStyle w:val="11"/>
      </w:pPr>
      <w:r>
        <w:t>我马上准备买入</w:t>
      </w:r>
    </w:p>
    <w:p w14:paraId="395AB5B1">
      <w:pPr>
        <w:pStyle w:val="11"/>
        <w:spacing w:before="82"/>
      </w:pPr>
      <w:r>
        <w:t>今すぐ買い入れの準備をします</w:t>
      </w:r>
    </w:p>
    <w:p w14:paraId="70095495">
      <w:pPr>
        <w:pStyle w:val="11"/>
        <w:ind w:left="0"/>
      </w:pPr>
    </w:p>
    <w:p w14:paraId="507A92E3">
      <w:pPr>
        <w:pStyle w:val="11"/>
        <w:spacing w:before="8"/>
        <w:ind w:left="0"/>
        <w:rPr>
          <w:sz w:val="12"/>
        </w:rPr>
      </w:pPr>
    </w:p>
    <w:p w14:paraId="3194706E">
      <w:pPr>
        <w:pStyle w:val="11"/>
      </w:pPr>
      <w:r>
        <w:t>我对这次投资充满期待</w:t>
      </w:r>
    </w:p>
    <w:p w14:paraId="77F7ED44">
      <w:pPr>
        <w:pStyle w:val="11"/>
        <w:spacing w:before="82"/>
      </w:pPr>
      <w:r>
        <w:t>今回の投資にワクワクしています</w:t>
      </w:r>
    </w:p>
    <w:p w14:paraId="079DECFA">
      <w:pPr>
        <w:pStyle w:val="11"/>
        <w:ind w:left="0"/>
      </w:pPr>
    </w:p>
    <w:p w14:paraId="2CC00092">
      <w:pPr>
        <w:pStyle w:val="11"/>
        <w:spacing w:before="9"/>
        <w:ind w:left="0"/>
        <w:rPr>
          <w:sz w:val="12"/>
        </w:rPr>
      </w:pPr>
    </w:p>
    <w:p w14:paraId="318DB0FA">
      <w:pPr>
        <w:pStyle w:val="11"/>
      </w:pPr>
      <w:r>
        <w:t>希望一切顺利</w:t>
      </w:r>
    </w:p>
    <w:p w14:paraId="0F404398">
      <w:pPr>
        <w:pStyle w:val="11"/>
        <w:spacing w:before="81"/>
      </w:pPr>
      <w:r>
        <w:t>全てがうまくいくと願います</w:t>
      </w:r>
    </w:p>
    <w:p w14:paraId="6ED010BD">
      <w:pPr>
        <w:pStyle w:val="11"/>
        <w:ind w:left="0"/>
      </w:pPr>
    </w:p>
    <w:p w14:paraId="1B91EC5A">
      <w:pPr>
        <w:pStyle w:val="11"/>
        <w:spacing w:before="9"/>
        <w:ind w:left="0"/>
        <w:rPr>
          <w:sz w:val="12"/>
        </w:rPr>
      </w:pPr>
    </w:p>
    <w:p w14:paraId="715BD566">
      <w:pPr>
        <w:pStyle w:val="11"/>
      </w:pPr>
      <w:r>
        <w:t>前期的学习需要很多时间</w:t>
      </w:r>
    </w:p>
    <w:p w14:paraId="2BCF353D">
      <w:pPr>
        <w:pStyle w:val="11"/>
        <w:spacing w:before="82"/>
      </w:pPr>
      <w:r>
        <w:t>前期の勉強はかなり時間を費やすと思います</w:t>
      </w:r>
    </w:p>
    <w:p w14:paraId="2B874CBF">
      <w:pPr>
        <w:pStyle w:val="11"/>
        <w:ind w:left="0"/>
      </w:pPr>
    </w:p>
    <w:p w14:paraId="22B58046">
      <w:pPr>
        <w:pStyle w:val="11"/>
        <w:spacing w:before="8"/>
        <w:ind w:left="0"/>
        <w:rPr>
          <w:sz w:val="12"/>
        </w:rPr>
      </w:pPr>
    </w:p>
    <w:p w14:paraId="03585762">
      <w:pPr>
        <w:pStyle w:val="11"/>
        <w:spacing w:before="1"/>
      </w:pPr>
      <w:r>
        <w:t>买进了三个月，涨了五倍</w:t>
      </w:r>
    </w:p>
    <w:p w14:paraId="41BDD8C1">
      <w:pPr>
        <w:pStyle w:val="11"/>
        <w:spacing w:before="81"/>
      </w:pPr>
      <w:r>
        <w:rPr>
          <w:spacing w:val="1"/>
          <w:w w:val="95"/>
        </w:rPr>
        <w:t xml:space="preserve">買ってから </w:t>
      </w:r>
      <w:r>
        <w:rPr>
          <w:w w:val="95"/>
        </w:rPr>
        <w:t>3</w:t>
      </w:r>
      <w:r>
        <w:rPr>
          <w:spacing w:val="1"/>
          <w:w w:val="95"/>
        </w:rPr>
        <w:t xml:space="preserve"> ヶ月、</w:t>
      </w:r>
      <w:r>
        <w:rPr>
          <w:w w:val="95"/>
        </w:rPr>
        <w:t>5 倍上がりました</w:t>
      </w:r>
    </w:p>
    <w:p w14:paraId="6CFF5181">
      <w:pPr>
        <w:pStyle w:val="11"/>
        <w:ind w:left="0"/>
      </w:pPr>
    </w:p>
    <w:p w14:paraId="2ED27D37">
      <w:pPr>
        <w:pStyle w:val="11"/>
        <w:spacing w:before="9"/>
        <w:ind w:left="0"/>
        <w:rPr>
          <w:sz w:val="12"/>
        </w:rPr>
      </w:pPr>
    </w:p>
    <w:p w14:paraId="19FA8CBF">
      <w:pPr>
        <w:pStyle w:val="11"/>
      </w:pPr>
      <w:r>
        <w:t>这个收益的结果是我想要的</w:t>
      </w:r>
    </w:p>
    <w:p w14:paraId="216DDD2F">
      <w:pPr>
        <w:pStyle w:val="11"/>
        <w:spacing w:before="81"/>
      </w:pPr>
      <w:r>
        <w:t>収益の結果は私の欲しかった通りでした</w:t>
      </w:r>
    </w:p>
    <w:p w14:paraId="531B0F5D">
      <w:pPr>
        <w:pStyle w:val="11"/>
        <w:ind w:left="0"/>
      </w:pPr>
    </w:p>
    <w:p w14:paraId="41B2FF6F">
      <w:pPr>
        <w:pStyle w:val="11"/>
        <w:spacing w:before="9"/>
        <w:ind w:left="0"/>
        <w:rPr>
          <w:sz w:val="12"/>
        </w:rPr>
      </w:pPr>
    </w:p>
    <w:p w14:paraId="4F791B32">
      <w:pPr>
        <w:pStyle w:val="11"/>
      </w:pPr>
      <w:r>
        <w:t>这个收益的的结果超出了我的预期</w:t>
      </w:r>
    </w:p>
    <w:p w14:paraId="10950A52">
      <w:pPr>
        <w:pStyle w:val="11"/>
        <w:spacing w:before="82"/>
      </w:pPr>
      <w:r>
        <w:t>収益の結果ははるかに私の予想を超えました</w:t>
      </w:r>
    </w:p>
    <w:p w14:paraId="5E12E90D">
      <w:pPr>
        <w:pStyle w:val="11"/>
        <w:ind w:left="0"/>
      </w:pPr>
    </w:p>
    <w:p w14:paraId="66505034">
      <w:pPr>
        <w:pStyle w:val="11"/>
        <w:spacing w:before="9"/>
        <w:ind w:left="0"/>
        <w:rPr>
          <w:sz w:val="12"/>
        </w:rPr>
      </w:pPr>
    </w:p>
    <w:p w14:paraId="77A6E21D">
      <w:pPr>
        <w:pStyle w:val="11"/>
        <w:spacing w:line="324" w:lineRule="auto"/>
        <w:ind w:right="6545"/>
      </w:pPr>
      <w:r>
        <w:t>这个消息让人太惊喜了</w:t>
      </w:r>
      <w:r>
        <w:rPr>
          <w:spacing w:val="1"/>
        </w:rPr>
        <w:t xml:space="preserve"> </w:t>
      </w:r>
      <w:r>
        <w:rPr>
          <w:spacing w:val="-1"/>
        </w:rPr>
        <w:t>この知らせは驚きました</w:t>
      </w:r>
    </w:p>
    <w:p w14:paraId="44416A18">
      <w:pPr>
        <w:spacing w:after="0" w:line="324" w:lineRule="auto"/>
        <w:sectPr>
          <w:pgSz w:w="11910" w:h="16840"/>
          <w:pgMar w:top="1400" w:right="1580" w:bottom="280" w:left="1620" w:header="720" w:footer="720" w:gutter="0"/>
          <w:cols w:space="720" w:num="1"/>
        </w:sectPr>
      </w:pPr>
    </w:p>
    <w:p w14:paraId="6D8C0A97">
      <w:pPr>
        <w:pStyle w:val="11"/>
        <w:spacing w:before="5"/>
        <w:ind w:left="0"/>
        <w:rPr>
          <w:sz w:val="9"/>
        </w:rPr>
      </w:pPr>
    </w:p>
    <w:p w14:paraId="67E509D5">
      <w:pPr>
        <w:pStyle w:val="11"/>
        <w:spacing w:before="75" w:line="324" w:lineRule="auto"/>
        <w:ind w:right="7265"/>
      </w:pPr>
      <w:r>
        <w:rPr>
          <w:spacing w:val="-1"/>
        </w:rPr>
        <w:t>明天估计会涨停</w:t>
      </w:r>
      <w:r>
        <w:t>我会继续买入</w:t>
      </w:r>
    </w:p>
    <w:p w14:paraId="3D656560">
      <w:pPr>
        <w:pStyle w:val="11"/>
        <w:spacing w:before="6"/>
        <w:ind w:left="0"/>
        <w:rPr>
          <w:sz w:val="24"/>
        </w:rPr>
      </w:pPr>
    </w:p>
    <w:p w14:paraId="2969D99A">
      <w:pPr>
        <w:pStyle w:val="11"/>
        <w:spacing w:line="324" w:lineRule="auto"/>
        <w:ind w:right="6905"/>
      </w:pPr>
      <w:r>
        <w:rPr>
          <w:spacing w:val="-1"/>
        </w:rPr>
        <w:t>続けて買い入れます</w:t>
      </w:r>
      <w:r>
        <w:t>期待价格的涨高</w:t>
      </w:r>
    </w:p>
    <w:p w14:paraId="216A67DA">
      <w:pPr>
        <w:pStyle w:val="11"/>
        <w:spacing w:before="6"/>
        <w:ind w:left="0"/>
        <w:rPr>
          <w:sz w:val="24"/>
        </w:rPr>
      </w:pPr>
    </w:p>
    <w:p w14:paraId="7AA8C3D4">
      <w:pPr>
        <w:pStyle w:val="11"/>
      </w:pPr>
      <w:r>
        <w:t>预测的非常准确</w:t>
      </w:r>
    </w:p>
    <w:p w14:paraId="617BF49C">
      <w:pPr>
        <w:pStyle w:val="11"/>
        <w:spacing w:before="81"/>
      </w:pPr>
      <w:r>
        <w:t>予測はとても的確です</w:t>
      </w:r>
    </w:p>
    <w:p w14:paraId="42B7B3DB">
      <w:pPr>
        <w:pStyle w:val="11"/>
        <w:ind w:left="0"/>
      </w:pPr>
    </w:p>
    <w:p w14:paraId="1A8CCB94">
      <w:pPr>
        <w:pStyle w:val="11"/>
        <w:spacing w:before="9"/>
        <w:ind w:left="0"/>
        <w:rPr>
          <w:sz w:val="12"/>
        </w:rPr>
      </w:pPr>
    </w:p>
    <w:p w14:paraId="78F40C8A">
      <w:pPr>
        <w:pStyle w:val="11"/>
      </w:pPr>
      <w:r>
        <w:t>收益已经到账了</w:t>
      </w:r>
    </w:p>
    <w:p w14:paraId="639DAF63">
      <w:pPr>
        <w:pStyle w:val="11"/>
        <w:spacing w:before="82"/>
      </w:pPr>
      <w:r>
        <w:t>収益はすでに届いてます</w:t>
      </w:r>
    </w:p>
    <w:p w14:paraId="769EB3B3">
      <w:pPr>
        <w:pStyle w:val="11"/>
        <w:ind w:left="0"/>
      </w:pPr>
    </w:p>
    <w:p w14:paraId="259AF034">
      <w:pPr>
        <w:pStyle w:val="11"/>
        <w:spacing w:before="8"/>
        <w:ind w:left="0"/>
        <w:rPr>
          <w:sz w:val="12"/>
        </w:rPr>
      </w:pPr>
    </w:p>
    <w:p w14:paraId="0E4F12DB">
      <w:pPr>
        <w:pStyle w:val="11"/>
        <w:spacing w:before="1"/>
      </w:pPr>
      <w:r>
        <w:t>真的赚到钱了，太好了</w:t>
      </w:r>
    </w:p>
    <w:p w14:paraId="2707CD40">
      <w:pPr>
        <w:pStyle w:val="11"/>
        <w:spacing w:before="81"/>
      </w:pPr>
      <w:r>
        <w:t>本当に儲かった、よかった</w:t>
      </w:r>
    </w:p>
    <w:p w14:paraId="2EB63FC3">
      <w:pPr>
        <w:pStyle w:val="11"/>
        <w:ind w:left="0"/>
      </w:pPr>
    </w:p>
    <w:p w14:paraId="155B8634">
      <w:pPr>
        <w:pStyle w:val="11"/>
        <w:spacing w:before="9"/>
        <w:ind w:left="0"/>
        <w:rPr>
          <w:sz w:val="12"/>
        </w:rPr>
      </w:pPr>
    </w:p>
    <w:p w14:paraId="4CC297E3">
      <w:pPr>
        <w:pStyle w:val="11"/>
      </w:pPr>
      <w:r>
        <w:t>有钱可以还银行的贷款了</w:t>
      </w:r>
    </w:p>
    <w:p w14:paraId="75D2BF98">
      <w:pPr>
        <w:pStyle w:val="11"/>
        <w:spacing w:before="81"/>
      </w:pPr>
      <w:r>
        <w:t>やっと銀行のローンを返せます</w:t>
      </w:r>
    </w:p>
    <w:p w14:paraId="79A00DB0">
      <w:pPr>
        <w:pStyle w:val="11"/>
        <w:ind w:left="0"/>
      </w:pPr>
    </w:p>
    <w:p w14:paraId="509854F4">
      <w:pPr>
        <w:pStyle w:val="11"/>
        <w:spacing w:before="9"/>
        <w:ind w:left="0"/>
        <w:rPr>
          <w:sz w:val="12"/>
        </w:rPr>
      </w:pPr>
    </w:p>
    <w:p w14:paraId="09F737A4">
      <w:pPr>
        <w:pStyle w:val="11"/>
      </w:pPr>
      <w:r>
        <w:t>赚到的钱解决了我的问题，非常感谢</w:t>
      </w:r>
    </w:p>
    <w:p w14:paraId="48C4D947">
      <w:pPr>
        <w:pStyle w:val="11"/>
        <w:spacing w:before="82" w:line="324" w:lineRule="auto"/>
        <w:ind w:right="2945"/>
      </w:pPr>
      <w:r>
        <w:rPr>
          <w:spacing w:val="-1"/>
        </w:rPr>
        <w:t>儲かったお金によって問題を解決できました、ありがとうございます</w:t>
      </w:r>
      <w:r>
        <w:t>这次赚到的钱下周我继续买进</w:t>
      </w:r>
    </w:p>
    <w:p w14:paraId="457691A7">
      <w:pPr>
        <w:pStyle w:val="11"/>
        <w:spacing w:before="1"/>
      </w:pPr>
      <w:r>
        <w:t>今回儲かったお金で来週引き続き買い入れます</w:t>
      </w:r>
    </w:p>
    <w:p w14:paraId="4E65A6EE">
      <w:pPr>
        <w:pStyle w:val="11"/>
        <w:ind w:left="0"/>
      </w:pPr>
    </w:p>
    <w:p w14:paraId="46D2D256">
      <w:pPr>
        <w:pStyle w:val="11"/>
        <w:spacing w:before="9"/>
        <w:ind w:left="0"/>
        <w:rPr>
          <w:sz w:val="12"/>
        </w:rPr>
      </w:pPr>
    </w:p>
    <w:p w14:paraId="26536660">
      <w:pPr>
        <w:pStyle w:val="11"/>
      </w:pPr>
      <w:r>
        <w:t>还是要等老师下一步的指导</w:t>
      </w:r>
    </w:p>
    <w:p w14:paraId="1B6A28C5">
      <w:pPr>
        <w:pStyle w:val="11"/>
        <w:spacing w:before="81"/>
      </w:pPr>
      <w:r>
        <w:t>先生の次の指導をまたないといけません</w:t>
      </w:r>
    </w:p>
    <w:p w14:paraId="51868A7A">
      <w:pPr>
        <w:pStyle w:val="11"/>
        <w:ind w:left="0"/>
      </w:pPr>
    </w:p>
    <w:p w14:paraId="6EF3F5B7">
      <w:pPr>
        <w:pStyle w:val="11"/>
        <w:spacing w:before="9"/>
        <w:ind w:left="0"/>
        <w:rPr>
          <w:sz w:val="12"/>
        </w:rPr>
      </w:pPr>
    </w:p>
    <w:p w14:paraId="5F931B02">
      <w:pPr>
        <w:pStyle w:val="11"/>
      </w:pPr>
      <w:r>
        <w:t>老师的情报让我一直都赚钱</w:t>
      </w:r>
    </w:p>
    <w:p w14:paraId="497992EC">
      <w:pPr>
        <w:pStyle w:val="11"/>
        <w:spacing w:before="82"/>
      </w:pPr>
      <w:r>
        <w:t>先生の情報によってずっと儲かり続けています</w:t>
      </w:r>
    </w:p>
    <w:p w14:paraId="63ABC305">
      <w:pPr>
        <w:pStyle w:val="11"/>
        <w:ind w:left="0"/>
      </w:pPr>
    </w:p>
    <w:p w14:paraId="4D73014B">
      <w:pPr>
        <w:pStyle w:val="11"/>
        <w:spacing w:before="9"/>
        <w:ind w:left="0"/>
        <w:rPr>
          <w:sz w:val="12"/>
        </w:rPr>
      </w:pPr>
    </w:p>
    <w:p w14:paraId="50CEF735">
      <w:pPr>
        <w:pStyle w:val="11"/>
      </w:pPr>
      <w:r>
        <w:t>我很相信老师的情报</w:t>
      </w:r>
    </w:p>
    <w:p w14:paraId="6F1D49A2">
      <w:pPr>
        <w:pStyle w:val="11"/>
        <w:spacing w:before="81"/>
      </w:pPr>
      <w:r>
        <w:t>先生の情報を信じます。</w:t>
      </w:r>
    </w:p>
    <w:p w14:paraId="1B78E30A">
      <w:pPr>
        <w:pStyle w:val="11"/>
        <w:ind w:left="0"/>
      </w:pPr>
    </w:p>
    <w:p w14:paraId="579B9FCD">
      <w:pPr>
        <w:pStyle w:val="11"/>
        <w:spacing w:before="9"/>
        <w:ind w:left="0"/>
        <w:rPr>
          <w:sz w:val="12"/>
        </w:rPr>
      </w:pPr>
    </w:p>
    <w:p w14:paraId="5C15CFEF">
      <w:pPr>
        <w:pStyle w:val="11"/>
      </w:pPr>
      <w:r>
        <w:t>原来没有学习的时候，投资亏损严重</w:t>
      </w:r>
    </w:p>
    <w:p w14:paraId="225BAB3A">
      <w:pPr>
        <w:pStyle w:val="11"/>
        <w:spacing w:before="81"/>
      </w:pPr>
      <w:r>
        <w:t>元々勉強していなかった頃は、損がとにかくひどかったです</w:t>
      </w:r>
    </w:p>
    <w:p w14:paraId="69F1D496">
      <w:pPr>
        <w:pStyle w:val="11"/>
        <w:ind w:left="0"/>
      </w:pPr>
    </w:p>
    <w:p w14:paraId="27622FB8">
      <w:pPr>
        <w:pStyle w:val="11"/>
        <w:spacing w:before="9"/>
        <w:ind w:left="0"/>
        <w:rPr>
          <w:sz w:val="12"/>
        </w:rPr>
      </w:pPr>
    </w:p>
    <w:p w14:paraId="2EB3C469">
      <w:pPr>
        <w:pStyle w:val="11"/>
      </w:pPr>
      <w:r>
        <w:t>投资不能只靠运气</w:t>
      </w:r>
    </w:p>
    <w:p w14:paraId="71DE2D1D">
      <w:pPr>
        <w:pStyle w:val="11"/>
        <w:spacing w:before="82"/>
      </w:pPr>
      <w:r>
        <w:t>投資は運だけじゃありません</w:t>
      </w:r>
    </w:p>
    <w:p w14:paraId="23BCFA4F">
      <w:pPr>
        <w:pStyle w:val="11"/>
        <w:ind w:left="0"/>
      </w:pPr>
    </w:p>
    <w:p w14:paraId="763C3F7C">
      <w:pPr>
        <w:pStyle w:val="11"/>
        <w:spacing w:before="9"/>
        <w:ind w:left="0"/>
        <w:rPr>
          <w:sz w:val="12"/>
        </w:rPr>
      </w:pPr>
    </w:p>
    <w:p w14:paraId="02BD4111">
      <w:pPr>
        <w:pStyle w:val="11"/>
      </w:pPr>
      <w:r>
        <w:t>只要有可靠的情报，投资就不会亏损</w:t>
      </w:r>
    </w:p>
    <w:p w14:paraId="188D4B16">
      <w:pPr>
        <w:pStyle w:val="11"/>
        <w:spacing w:before="81"/>
      </w:pPr>
      <w:r>
        <w:t>頼りになる情報があれば、投資は損をしません</w:t>
      </w:r>
    </w:p>
    <w:p w14:paraId="6ABDAA3D">
      <w:pPr>
        <w:pStyle w:val="11"/>
        <w:ind w:left="0"/>
      </w:pPr>
    </w:p>
    <w:p w14:paraId="7C8A960C">
      <w:pPr>
        <w:pStyle w:val="11"/>
        <w:spacing w:before="9"/>
        <w:ind w:left="0"/>
        <w:rPr>
          <w:sz w:val="12"/>
        </w:rPr>
      </w:pPr>
    </w:p>
    <w:p w14:paraId="2B039779">
      <w:pPr>
        <w:pStyle w:val="11"/>
      </w:pPr>
      <w:r>
        <w:t>准确的情报降低了亏损的风险</w:t>
      </w:r>
    </w:p>
    <w:p w14:paraId="6907FCC7">
      <w:pPr>
        <w:pStyle w:val="11"/>
        <w:spacing w:before="82"/>
      </w:pPr>
      <w:r>
        <w:t>的確な情報は損のリスクを下げてくれます</w:t>
      </w:r>
    </w:p>
    <w:p w14:paraId="168FA527">
      <w:pPr>
        <w:spacing w:after="0"/>
        <w:sectPr>
          <w:pgSz w:w="11910" w:h="16840"/>
          <w:pgMar w:top="1580" w:right="1580" w:bottom="280" w:left="1620" w:header="720" w:footer="720" w:gutter="0"/>
          <w:cols w:space="720" w:num="1"/>
        </w:sectPr>
      </w:pPr>
    </w:p>
    <w:p w14:paraId="6376BBE5">
      <w:pPr>
        <w:pStyle w:val="11"/>
        <w:spacing w:before="5"/>
        <w:ind w:left="0"/>
        <w:rPr>
          <w:sz w:val="9"/>
        </w:rPr>
      </w:pPr>
    </w:p>
    <w:p w14:paraId="6A139196">
      <w:pPr>
        <w:pStyle w:val="11"/>
        <w:spacing w:before="75"/>
      </w:pPr>
      <w:r>
        <w:t>还好我相信了群里的情报，不然我会亏损很严重</w:t>
      </w:r>
    </w:p>
    <w:p w14:paraId="512BBEB0">
      <w:pPr>
        <w:pStyle w:val="11"/>
        <w:spacing w:before="82"/>
      </w:pPr>
      <w:r>
        <w:t>グループ内の情報を信じて良かったです、そうじゃないとかなり損をしていたと思います</w:t>
      </w:r>
    </w:p>
    <w:p w14:paraId="2187D4DA">
      <w:pPr>
        <w:pStyle w:val="11"/>
        <w:ind w:left="0"/>
      </w:pPr>
    </w:p>
    <w:p w14:paraId="60110BA8">
      <w:pPr>
        <w:pStyle w:val="11"/>
        <w:spacing w:before="8"/>
        <w:ind w:left="0"/>
        <w:rPr>
          <w:sz w:val="12"/>
        </w:rPr>
      </w:pPr>
    </w:p>
    <w:p w14:paraId="280D0D3A">
      <w:pPr>
        <w:pStyle w:val="11"/>
        <w:spacing w:before="1"/>
      </w:pPr>
      <w:r>
        <w:t>很难过，因为没有相信群里的情报，亏损很严重，现在非常痛苦</w:t>
      </w:r>
    </w:p>
    <w:p w14:paraId="3EA03A5E">
      <w:pPr>
        <w:pStyle w:val="11"/>
        <w:spacing w:before="81"/>
      </w:pPr>
      <w:r>
        <w:t>グループ内の情報を信じなかったため、損を出してしまい、今はしんどいです</w:t>
      </w:r>
    </w:p>
    <w:p w14:paraId="3865E751">
      <w:pPr>
        <w:pStyle w:val="11"/>
        <w:ind w:left="0"/>
      </w:pPr>
    </w:p>
    <w:p w14:paraId="17D16B1E">
      <w:pPr>
        <w:pStyle w:val="11"/>
        <w:spacing w:before="9"/>
        <w:ind w:left="0"/>
        <w:rPr>
          <w:sz w:val="12"/>
        </w:rPr>
      </w:pPr>
    </w:p>
    <w:p w14:paraId="1ECEEF29">
      <w:pPr>
        <w:pStyle w:val="11"/>
      </w:pPr>
      <w:r>
        <w:t>我一直在关注分享的情报</w:t>
      </w:r>
    </w:p>
    <w:p w14:paraId="165F87F4">
      <w:pPr>
        <w:pStyle w:val="11"/>
        <w:spacing w:before="81"/>
      </w:pPr>
      <w:r>
        <w:t>ずっとシェアの情報に注目しています</w:t>
      </w:r>
    </w:p>
    <w:p w14:paraId="04469ED0">
      <w:pPr>
        <w:pStyle w:val="11"/>
        <w:ind w:left="0"/>
      </w:pPr>
    </w:p>
    <w:p w14:paraId="7CE8C656">
      <w:pPr>
        <w:pStyle w:val="11"/>
        <w:spacing w:before="9"/>
        <w:ind w:left="0"/>
        <w:rPr>
          <w:sz w:val="12"/>
        </w:rPr>
      </w:pPr>
    </w:p>
    <w:p w14:paraId="5AD47349">
      <w:pPr>
        <w:pStyle w:val="11"/>
      </w:pPr>
      <w:r>
        <w:t>我觉得这些情报很可靠</w:t>
      </w:r>
    </w:p>
    <w:p w14:paraId="0E9BDFC3">
      <w:pPr>
        <w:pStyle w:val="11"/>
        <w:spacing w:before="82"/>
      </w:pPr>
      <w:r>
        <w:t>これらの情報は頼りになるとおもいます</w:t>
      </w:r>
    </w:p>
    <w:p w14:paraId="62CD65F1">
      <w:pPr>
        <w:pStyle w:val="11"/>
        <w:ind w:left="0"/>
      </w:pPr>
    </w:p>
    <w:p w14:paraId="194B31AD">
      <w:pPr>
        <w:pStyle w:val="11"/>
        <w:spacing w:before="8"/>
        <w:ind w:left="0"/>
        <w:rPr>
          <w:sz w:val="12"/>
        </w:rPr>
      </w:pPr>
    </w:p>
    <w:p w14:paraId="0F58BB6D">
      <w:pPr>
        <w:pStyle w:val="11"/>
        <w:spacing w:before="1"/>
      </w:pPr>
      <w:r>
        <w:t>只要经常关注群里的信息，就能学习到很多</w:t>
      </w:r>
    </w:p>
    <w:p w14:paraId="5C4B4948">
      <w:pPr>
        <w:pStyle w:val="11"/>
        <w:spacing w:before="81"/>
      </w:pPr>
      <w:r>
        <w:t>常にグループ内のメッセージに目をやれば、多く学べると思います</w:t>
      </w:r>
    </w:p>
    <w:p w14:paraId="38E04709">
      <w:pPr>
        <w:pStyle w:val="11"/>
        <w:ind w:left="0"/>
      </w:pPr>
    </w:p>
    <w:p w14:paraId="4B27600B">
      <w:pPr>
        <w:pStyle w:val="11"/>
        <w:spacing w:before="9"/>
        <w:ind w:left="0"/>
        <w:rPr>
          <w:sz w:val="12"/>
        </w:rPr>
      </w:pPr>
    </w:p>
    <w:p w14:paraId="55713540">
      <w:pPr>
        <w:pStyle w:val="11"/>
      </w:pPr>
      <w:r>
        <w:t>下周的怎么安排</w:t>
      </w:r>
    </w:p>
    <w:p w14:paraId="3F226E25">
      <w:pPr>
        <w:pStyle w:val="11"/>
        <w:spacing w:before="81"/>
      </w:pPr>
      <w:r>
        <w:t>来週はどうすれば良いですか</w:t>
      </w:r>
    </w:p>
    <w:p w14:paraId="0EB40BEF">
      <w:pPr>
        <w:pStyle w:val="11"/>
        <w:ind w:left="0"/>
      </w:pPr>
    </w:p>
    <w:p w14:paraId="15567F25">
      <w:pPr>
        <w:pStyle w:val="11"/>
        <w:ind w:left="0"/>
      </w:pPr>
    </w:p>
    <w:p w14:paraId="57925D73">
      <w:pPr>
        <w:pStyle w:val="11"/>
        <w:spacing w:before="1"/>
        <w:ind w:left="0"/>
        <w:rPr>
          <w:sz w:val="19"/>
        </w:rPr>
      </w:pPr>
    </w:p>
    <w:p w14:paraId="758BF269">
      <w:pPr>
        <w:pStyle w:val="11"/>
      </w:pPr>
      <w:r>
        <w:t>我担心的我的学习速度太慢了</w:t>
      </w:r>
    </w:p>
    <w:p w14:paraId="22C6F055">
      <w:pPr>
        <w:pStyle w:val="11"/>
        <w:spacing w:before="82"/>
      </w:pPr>
      <w:r>
        <w:t>私の勉強のペースが遅い事に心配です</w:t>
      </w:r>
    </w:p>
    <w:p w14:paraId="5C98BBF3">
      <w:pPr>
        <w:pStyle w:val="11"/>
        <w:ind w:left="0"/>
      </w:pPr>
    </w:p>
    <w:p w14:paraId="65CA96F1">
      <w:pPr>
        <w:pStyle w:val="11"/>
        <w:spacing w:before="8"/>
        <w:ind w:left="0"/>
        <w:rPr>
          <w:sz w:val="12"/>
        </w:rPr>
      </w:pPr>
    </w:p>
    <w:p w14:paraId="478D6CB8">
      <w:pPr>
        <w:pStyle w:val="11"/>
      </w:pPr>
      <w:r>
        <w:t>在群里学习投资进步很快</w:t>
      </w:r>
    </w:p>
    <w:p w14:paraId="0C100A4A">
      <w:pPr>
        <w:pStyle w:val="11"/>
        <w:spacing w:before="82"/>
      </w:pPr>
      <w:r>
        <w:t>グループ内で投資について学び、かなり進歩を遂げました</w:t>
      </w:r>
    </w:p>
    <w:p w14:paraId="7F17C4FC">
      <w:pPr>
        <w:pStyle w:val="11"/>
        <w:ind w:left="0"/>
      </w:pPr>
    </w:p>
    <w:p w14:paraId="20029E84">
      <w:pPr>
        <w:pStyle w:val="11"/>
        <w:spacing w:before="9"/>
        <w:ind w:left="0"/>
        <w:rPr>
          <w:sz w:val="12"/>
        </w:rPr>
      </w:pPr>
    </w:p>
    <w:p w14:paraId="768B9F86">
      <w:pPr>
        <w:pStyle w:val="11"/>
      </w:pPr>
      <w:r>
        <w:t>每天收入的钱越来越多</w:t>
      </w:r>
    </w:p>
    <w:p w14:paraId="2AE818A5">
      <w:pPr>
        <w:pStyle w:val="11"/>
        <w:spacing w:before="81"/>
      </w:pPr>
      <w:r>
        <w:t>日に日に収入が多くなっていきます</w:t>
      </w:r>
    </w:p>
    <w:p w14:paraId="3742397A">
      <w:pPr>
        <w:pStyle w:val="11"/>
        <w:ind w:left="0"/>
      </w:pPr>
    </w:p>
    <w:p w14:paraId="692B791E">
      <w:pPr>
        <w:pStyle w:val="11"/>
        <w:spacing w:before="9"/>
        <w:ind w:left="0"/>
        <w:rPr>
          <w:sz w:val="12"/>
        </w:rPr>
      </w:pPr>
    </w:p>
    <w:p w14:paraId="434A07E6">
      <w:pPr>
        <w:pStyle w:val="11"/>
      </w:pPr>
      <w:r>
        <w:t>一直在持续下跌</w:t>
      </w:r>
    </w:p>
    <w:p w14:paraId="7DCEA95B">
      <w:pPr>
        <w:pStyle w:val="11"/>
        <w:spacing w:before="82"/>
      </w:pPr>
      <w:r>
        <w:t>ずっと下がってます</w:t>
      </w:r>
    </w:p>
    <w:p w14:paraId="0F361BA0">
      <w:pPr>
        <w:pStyle w:val="11"/>
        <w:ind w:left="0"/>
      </w:pPr>
    </w:p>
    <w:p w14:paraId="234BDB36">
      <w:pPr>
        <w:pStyle w:val="11"/>
        <w:spacing w:before="8"/>
        <w:ind w:left="0"/>
        <w:rPr>
          <w:sz w:val="12"/>
        </w:rPr>
      </w:pPr>
    </w:p>
    <w:p w14:paraId="456ED8C0">
      <w:pPr>
        <w:pStyle w:val="11"/>
        <w:spacing w:before="1" w:line="324" w:lineRule="auto"/>
        <w:ind w:right="7085"/>
      </w:pPr>
      <w:r>
        <w:t>一直在持续上涨</w:t>
      </w:r>
      <w:r>
        <w:rPr>
          <w:spacing w:val="1"/>
        </w:rPr>
        <w:t xml:space="preserve"> </w:t>
      </w:r>
      <w:r>
        <w:rPr>
          <w:spacing w:val="-1"/>
        </w:rPr>
        <w:t>ずっと伸びてます</w:t>
      </w:r>
    </w:p>
    <w:p w14:paraId="254CCA6F">
      <w:pPr>
        <w:pStyle w:val="11"/>
        <w:spacing w:before="5"/>
        <w:ind w:left="0"/>
        <w:rPr>
          <w:sz w:val="24"/>
        </w:rPr>
      </w:pPr>
    </w:p>
    <w:p w14:paraId="53E5F002">
      <w:pPr>
        <w:pStyle w:val="11"/>
      </w:pPr>
      <w:r>
        <w:t>不敢确定是否会在继续下跌</w:t>
      </w:r>
    </w:p>
    <w:p w14:paraId="7E6DD5B5">
      <w:pPr>
        <w:pStyle w:val="11"/>
        <w:spacing w:before="82"/>
      </w:pPr>
      <w:r>
        <w:t>下がり続けるかどうかはまだあやふやです</w:t>
      </w:r>
    </w:p>
    <w:p w14:paraId="47E482CD">
      <w:pPr>
        <w:pStyle w:val="11"/>
        <w:ind w:left="0"/>
      </w:pPr>
    </w:p>
    <w:p w14:paraId="2932D76D">
      <w:pPr>
        <w:pStyle w:val="11"/>
        <w:spacing w:before="9"/>
        <w:ind w:left="0"/>
        <w:rPr>
          <w:sz w:val="12"/>
        </w:rPr>
      </w:pPr>
    </w:p>
    <w:p w14:paraId="3D77B46B">
      <w:pPr>
        <w:pStyle w:val="11"/>
      </w:pPr>
      <w:r>
        <w:t>要是能持续上涨就好</w:t>
      </w:r>
    </w:p>
    <w:p w14:paraId="663A690A">
      <w:pPr>
        <w:pStyle w:val="11"/>
        <w:spacing w:before="81"/>
      </w:pPr>
      <w:r>
        <w:t>ずっと伸び続ければ良いですが</w:t>
      </w:r>
    </w:p>
    <w:p w14:paraId="7E6726D9">
      <w:pPr>
        <w:pStyle w:val="11"/>
        <w:ind w:left="0"/>
      </w:pPr>
    </w:p>
    <w:p w14:paraId="3F09F4CE">
      <w:pPr>
        <w:pStyle w:val="11"/>
        <w:spacing w:before="9"/>
        <w:ind w:left="0"/>
        <w:rPr>
          <w:sz w:val="12"/>
        </w:rPr>
      </w:pPr>
    </w:p>
    <w:p w14:paraId="4AFC465C">
      <w:pPr>
        <w:pStyle w:val="11"/>
      </w:pPr>
      <w:r>
        <w:t>已经涨停了</w:t>
      </w:r>
    </w:p>
    <w:p w14:paraId="60EE5E24">
      <w:pPr>
        <w:pStyle w:val="11"/>
        <w:spacing w:before="82"/>
      </w:pPr>
      <w:r>
        <w:t>もうとまってますね</w:t>
      </w:r>
    </w:p>
    <w:p w14:paraId="37CB2A7C">
      <w:pPr>
        <w:spacing w:after="0"/>
        <w:sectPr>
          <w:pgSz w:w="11910" w:h="16840"/>
          <w:pgMar w:top="1580" w:right="1580" w:bottom="280" w:left="1620" w:header="720" w:footer="720" w:gutter="0"/>
          <w:cols w:space="720" w:num="1"/>
        </w:sectPr>
      </w:pPr>
    </w:p>
    <w:p w14:paraId="13ADF595">
      <w:pPr>
        <w:pStyle w:val="11"/>
        <w:spacing w:before="64" w:line="324" w:lineRule="auto"/>
        <w:ind w:right="6905"/>
      </w:pPr>
      <w:r>
        <w:t>我认为老师说的对</w:t>
      </w:r>
      <w:r>
        <w:rPr>
          <w:spacing w:val="1"/>
        </w:rPr>
        <w:t xml:space="preserve"> </w:t>
      </w:r>
      <w:r>
        <w:rPr>
          <w:spacing w:val="-1"/>
        </w:rPr>
        <w:t>先生の言う通りです</w:t>
      </w:r>
    </w:p>
    <w:p w14:paraId="1CDB9B33">
      <w:pPr>
        <w:pStyle w:val="11"/>
        <w:spacing w:before="5"/>
        <w:ind w:left="0"/>
        <w:rPr>
          <w:sz w:val="24"/>
        </w:rPr>
      </w:pPr>
    </w:p>
    <w:p w14:paraId="46581906">
      <w:pPr>
        <w:pStyle w:val="11"/>
      </w:pPr>
      <w:r>
        <w:t>我赞同这个想法</w:t>
      </w:r>
    </w:p>
    <w:p w14:paraId="327F43D1">
      <w:pPr>
        <w:pStyle w:val="11"/>
        <w:spacing w:before="82"/>
      </w:pPr>
      <w:r>
        <w:t>その考え方に賛同します</w:t>
      </w:r>
    </w:p>
    <w:p w14:paraId="5D715BE0">
      <w:pPr>
        <w:pStyle w:val="11"/>
        <w:ind w:left="0"/>
      </w:pPr>
    </w:p>
    <w:p w14:paraId="41F2B11A">
      <w:pPr>
        <w:pStyle w:val="11"/>
        <w:spacing w:before="8"/>
        <w:ind w:left="0"/>
        <w:rPr>
          <w:sz w:val="12"/>
        </w:rPr>
      </w:pPr>
    </w:p>
    <w:p w14:paraId="039BB0AF">
      <w:pPr>
        <w:pStyle w:val="11"/>
        <w:spacing w:before="1"/>
      </w:pPr>
      <w:r>
        <w:t>学习股票投资是一定要有耐心</w:t>
      </w:r>
    </w:p>
    <w:p w14:paraId="034D78C2">
      <w:pPr>
        <w:pStyle w:val="11"/>
        <w:spacing w:before="81"/>
      </w:pPr>
      <w:r>
        <w:t>株式投資を学ぶのに我慢強くなければなりません</w:t>
      </w:r>
    </w:p>
    <w:p w14:paraId="385CD4D2">
      <w:pPr>
        <w:pStyle w:val="11"/>
        <w:ind w:left="0"/>
      </w:pPr>
    </w:p>
    <w:p w14:paraId="7EFA6A45">
      <w:pPr>
        <w:pStyle w:val="11"/>
        <w:spacing w:before="9"/>
        <w:ind w:left="0"/>
        <w:rPr>
          <w:sz w:val="12"/>
        </w:rPr>
      </w:pPr>
    </w:p>
    <w:p w14:paraId="53C38CE4">
      <w:pPr>
        <w:pStyle w:val="11"/>
      </w:pPr>
      <w:r>
        <w:t>还是您推荐的股票好</w:t>
      </w:r>
    </w:p>
    <w:p w14:paraId="32A9EE52">
      <w:pPr>
        <w:pStyle w:val="11"/>
        <w:spacing w:before="81"/>
      </w:pPr>
      <w:r>
        <w:t>すすめていただいた銘柄がとても良いからです</w:t>
      </w:r>
    </w:p>
    <w:p w14:paraId="5B5723D0">
      <w:pPr>
        <w:pStyle w:val="11"/>
        <w:ind w:left="0"/>
      </w:pPr>
    </w:p>
    <w:p w14:paraId="7B41124C">
      <w:pPr>
        <w:pStyle w:val="11"/>
        <w:spacing w:before="9"/>
        <w:ind w:left="0"/>
        <w:rPr>
          <w:sz w:val="12"/>
        </w:rPr>
      </w:pPr>
    </w:p>
    <w:p w14:paraId="64D3ACB7">
      <w:pPr>
        <w:pStyle w:val="11"/>
      </w:pPr>
      <w:r>
        <w:t>这样投资方式，想不赚钱都难</w:t>
      </w:r>
    </w:p>
    <w:p w14:paraId="1B9C283F">
      <w:pPr>
        <w:pStyle w:val="11"/>
        <w:spacing w:before="82"/>
      </w:pPr>
      <w:r>
        <w:t>このような投資のやり方だと儲からない方が難しいです</w:t>
      </w:r>
    </w:p>
    <w:p w14:paraId="5766C170">
      <w:pPr>
        <w:pStyle w:val="11"/>
        <w:ind w:left="0"/>
      </w:pPr>
    </w:p>
    <w:p w14:paraId="42F763AB">
      <w:pPr>
        <w:pStyle w:val="11"/>
        <w:spacing w:before="9"/>
        <w:ind w:left="0"/>
        <w:rPr>
          <w:sz w:val="12"/>
        </w:rPr>
      </w:pPr>
    </w:p>
    <w:p w14:paraId="216D892D">
      <w:pPr>
        <w:pStyle w:val="11"/>
      </w:pPr>
      <w:r>
        <w:t>本金翻倍了，真的好开心啊</w:t>
      </w:r>
    </w:p>
    <w:p w14:paraId="0AAC05CD">
      <w:pPr>
        <w:pStyle w:val="11"/>
        <w:spacing w:before="81"/>
      </w:pPr>
      <w:r>
        <w:t>元金が倍になった、本当に嬉しい。</w:t>
      </w:r>
    </w:p>
    <w:p w14:paraId="79067725">
      <w:pPr>
        <w:pStyle w:val="11"/>
        <w:ind w:left="0"/>
      </w:pPr>
    </w:p>
    <w:p w14:paraId="79C95D08">
      <w:pPr>
        <w:pStyle w:val="11"/>
        <w:spacing w:before="9"/>
        <w:ind w:left="0"/>
        <w:rPr>
          <w:sz w:val="12"/>
        </w:rPr>
      </w:pPr>
    </w:p>
    <w:p w14:paraId="6AE98969">
      <w:pPr>
        <w:pStyle w:val="11"/>
      </w:pPr>
      <w:r>
        <w:t>期待明天会有好消息</w:t>
      </w:r>
    </w:p>
    <w:p w14:paraId="17FE9B1E">
      <w:pPr>
        <w:pStyle w:val="11"/>
        <w:spacing w:before="82"/>
      </w:pPr>
      <w:r>
        <w:t>明日の良いことがあることを期待します</w:t>
      </w:r>
    </w:p>
    <w:p w14:paraId="1CFAFC78">
      <w:pPr>
        <w:pStyle w:val="11"/>
        <w:ind w:left="0"/>
      </w:pPr>
    </w:p>
    <w:p w14:paraId="08412CF8">
      <w:pPr>
        <w:pStyle w:val="11"/>
        <w:spacing w:before="8"/>
        <w:ind w:left="0"/>
        <w:rPr>
          <w:sz w:val="12"/>
        </w:rPr>
      </w:pPr>
    </w:p>
    <w:p w14:paraId="70BF2B2C">
      <w:pPr>
        <w:pStyle w:val="11"/>
        <w:spacing w:before="1"/>
      </w:pPr>
      <w:r>
        <w:t>非常值得投资</w:t>
      </w:r>
    </w:p>
    <w:p w14:paraId="702DA327">
      <w:pPr>
        <w:pStyle w:val="11"/>
        <w:spacing w:before="81"/>
      </w:pPr>
      <w:r>
        <w:t>非常に投資すべきです</w:t>
      </w:r>
    </w:p>
    <w:p w14:paraId="5CF6E4E2">
      <w:pPr>
        <w:spacing w:after="0"/>
        <w:sectPr>
          <w:pgSz w:w="11910" w:h="16840"/>
          <w:pgMar w:top="1400" w:right="1580" w:bottom="280" w:left="1620" w:header="720" w:footer="720" w:gutter="0"/>
          <w:cols w:space="720" w:num="1"/>
        </w:sectPr>
      </w:pPr>
    </w:p>
    <w:p w14:paraId="70B2A339">
      <w:pPr>
        <w:spacing w:after="0" w:line="240" w:lineRule="auto"/>
        <w:jc w:val="left"/>
        <w:rPr>
          <w:sz w:val="18"/>
        </w:rPr>
        <w:sectPr>
          <w:pgSz w:w="11910" w:h="16840"/>
          <w:pgMar w:top="1500" w:right="1580" w:bottom="280" w:left="1620" w:header="720" w:footer="720" w:gutter="0"/>
          <w:cols w:space="720" w:num="1"/>
        </w:sectPr>
      </w:pPr>
      <w:bookmarkStart w:id="78" w:name="_bookmark30"/>
      <w:bookmarkEnd w:id="78"/>
      <w:bookmarkStart w:id="79" w:name="（六）圈粉脚本使用手册"/>
      <w:bookmarkEnd w:id="79"/>
    </w:p>
    <w:p w14:paraId="4BB084B6">
      <w:pPr>
        <w:pStyle w:val="11"/>
        <w:spacing w:before="11"/>
        <w:ind w:left="0"/>
        <w:rPr>
          <w:sz w:val="18"/>
        </w:rPr>
        <w:sectPr>
          <w:pgSz w:w="11910" w:h="16840"/>
          <w:pgMar w:top="1580" w:right="1580" w:bottom="280" w:left="1620" w:header="720" w:footer="720" w:gutter="0"/>
          <w:cols w:space="720" w:num="1"/>
        </w:sectPr>
      </w:pPr>
    </w:p>
    <w:p w14:paraId="3C5A8CA2">
      <w:pPr>
        <w:spacing w:after="0" w:line="240" w:lineRule="auto"/>
        <w:jc w:val="left"/>
        <w:rPr>
          <w:sz w:val="18"/>
        </w:rPr>
        <w:sectPr>
          <w:pgSz w:w="11910" w:h="16840"/>
          <w:pgMar w:top="1440" w:right="1580" w:bottom="280" w:left="1620" w:header="720" w:footer="720" w:gutter="0"/>
          <w:cols w:space="720" w:num="1"/>
        </w:sectPr>
      </w:pPr>
    </w:p>
    <w:p w14:paraId="6FFCDC0F">
      <w:pPr>
        <w:spacing w:after="0"/>
        <w:rPr>
          <w:sz w:val="14"/>
        </w:rPr>
        <w:sectPr>
          <w:pgSz w:w="11910" w:h="16840"/>
          <w:pgMar w:top="1400" w:right="1580" w:bottom="280" w:left="1620" w:header="720" w:footer="720" w:gutter="0"/>
          <w:cols w:space="720" w:num="1"/>
        </w:sectPr>
      </w:pPr>
      <w:bookmarkStart w:id="80" w:name="2.设置桌面定位背景"/>
      <w:bookmarkEnd w:id="80"/>
      <w:bookmarkStart w:id="81" w:name="_bookmark32"/>
      <w:bookmarkEnd w:id="81"/>
      <w:bookmarkStart w:id="82" w:name="_bookmark32"/>
      <w:bookmarkEnd w:id="82"/>
    </w:p>
    <w:p w14:paraId="35F8ADFD">
      <w:pPr>
        <w:pStyle w:val="11"/>
        <w:ind w:left="568"/>
        <w:rPr>
          <w:rFonts w:ascii="宋体"/>
          <w:sz w:val="20"/>
        </w:rPr>
      </w:pPr>
      <w:bookmarkStart w:id="83" w:name="_bookmark33"/>
      <w:bookmarkEnd w:id="83"/>
      <w:bookmarkStart w:id="84" w:name="3.调整软件位置"/>
      <w:bookmarkEnd w:id="84"/>
      <w:bookmarkStart w:id="85" w:name="_bookmark33"/>
      <w:bookmarkEnd w:id="85"/>
    </w:p>
    <w:p w14:paraId="6251D94C">
      <w:pPr>
        <w:pStyle w:val="11"/>
        <w:ind w:left="0"/>
        <w:rPr>
          <w:rFonts w:ascii="宋体"/>
        </w:rPr>
      </w:pPr>
      <w:bookmarkStart w:id="86" w:name="（3）自动打招呼"/>
      <w:bookmarkEnd w:id="86"/>
      <w:bookmarkStart w:id="87" w:name="（3）自动打招呼"/>
      <w:bookmarkEnd w:id="87"/>
    </w:p>
    <w:p w14:paraId="34310510">
      <w:pPr>
        <w:pStyle w:val="11"/>
        <w:ind w:left="0"/>
        <w:rPr>
          <w:rFonts w:ascii="宋体"/>
        </w:rPr>
      </w:pPr>
    </w:p>
    <w:p w14:paraId="48DB3414">
      <w:pPr>
        <w:pStyle w:val="11"/>
        <w:ind w:left="0"/>
        <w:rPr>
          <w:rFonts w:ascii="宋体"/>
        </w:rPr>
      </w:pPr>
    </w:p>
    <w:p w14:paraId="476238A5">
      <w:pPr>
        <w:pStyle w:val="11"/>
        <w:ind w:left="0"/>
        <w:rPr>
          <w:rFonts w:ascii="宋体"/>
        </w:rPr>
      </w:pPr>
    </w:p>
    <w:p w14:paraId="3685B449">
      <w:pPr>
        <w:pStyle w:val="11"/>
        <w:ind w:left="0"/>
        <w:rPr>
          <w:rFonts w:ascii="宋体"/>
        </w:rPr>
      </w:pPr>
    </w:p>
    <w:p w14:paraId="23C95137">
      <w:pPr>
        <w:pStyle w:val="11"/>
        <w:ind w:left="0"/>
        <w:rPr>
          <w:rFonts w:ascii="宋体"/>
        </w:rPr>
      </w:pPr>
    </w:p>
    <w:p w14:paraId="2BACBDAC">
      <w:pPr>
        <w:pStyle w:val="11"/>
        <w:ind w:left="0"/>
        <w:rPr>
          <w:rFonts w:ascii="宋体"/>
        </w:rPr>
      </w:pPr>
    </w:p>
    <w:p w14:paraId="226CEAF8">
      <w:pPr>
        <w:pStyle w:val="11"/>
        <w:ind w:left="0"/>
        <w:rPr>
          <w:rFonts w:ascii="宋体"/>
        </w:rPr>
      </w:pPr>
    </w:p>
    <w:p w14:paraId="6DB6B527">
      <w:pPr>
        <w:pStyle w:val="11"/>
        <w:ind w:left="0"/>
        <w:rPr>
          <w:rFonts w:ascii="宋体"/>
        </w:rPr>
      </w:pPr>
    </w:p>
    <w:p w14:paraId="56A62B01">
      <w:pPr>
        <w:pStyle w:val="11"/>
        <w:ind w:left="0"/>
        <w:rPr>
          <w:rFonts w:ascii="宋体"/>
        </w:rPr>
      </w:pPr>
    </w:p>
    <w:p w14:paraId="733FC214">
      <w:pPr>
        <w:pStyle w:val="11"/>
        <w:ind w:left="0"/>
        <w:rPr>
          <w:rFonts w:ascii="宋体"/>
        </w:rPr>
      </w:pPr>
    </w:p>
    <w:p w14:paraId="1EDB4C0B">
      <w:pPr>
        <w:pStyle w:val="11"/>
        <w:ind w:left="0"/>
        <w:rPr>
          <w:rFonts w:ascii="宋体"/>
        </w:rPr>
      </w:pPr>
    </w:p>
    <w:p w14:paraId="6EE616BE">
      <w:pPr>
        <w:pStyle w:val="11"/>
        <w:ind w:left="0"/>
        <w:rPr>
          <w:rFonts w:ascii="宋体"/>
        </w:rPr>
      </w:pPr>
    </w:p>
    <w:p w14:paraId="612D36F5">
      <w:pPr>
        <w:pStyle w:val="11"/>
        <w:ind w:left="0"/>
        <w:rPr>
          <w:rFonts w:ascii="宋体"/>
        </w:rPr>
      </w:pPr>
    </w:p>
    <w:p w14:paraId="258BAE82">
      <w:pPr>
        <w:pStyle w:val="11"/>
        <w:ind w:left="0"/>
        <w:rPr>
          <w:rFonts w:ascii="宋体"/>
        </w:rPr>
      </w:pPr>
    </w:p>
    <w:p w14:paraId="7C7D12DC">
      <w:pPr>
        <w:spacing w:before="0" w:line="292" w:lineRule="auto"/>
        <w:ind w:left="180" w:right="124" w:firstLine="0"/>
        <w:jc w:val="both"/>
        <w:rPr>
          <w:rFonts w:hint="eastAsia" w:ascii="宋体" w:eastAsia="宋体"/>
          <w:sz w:val="20"/>
        </w:rPr>
      </w:pPr>
    </w:p>
    <w:sectPr>
      <w:pgSz w:w="11910" w:h="16840"/>
      <w:pgMar w:top="1560" w:right="1580" w:bottom="280" w:left="16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Cambria">
    <w:panose1 w:val="02040503050406030204"/>
    <w:charset w:val="01"/>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 w:name="PMingLiU-ExtB">
    <w:panose1 w:val="02020500000000000000"/>
    <w:charset w:val="88"/>
    <w:family w:val="roman"/>
    <w:pitch w:val="default"/>
    <w:sig w:usb0="8000002F" w:usb1="02000008" w:usb2="00000000" w:usb3="00000000" w:csb0="0010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FD0A7">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82A81">
    <w:pPr>
      <w:pStyle w:val="14"/>
      <w:rPr>
        <w:sz w:val="32"/>
        <w:szCs w:val="32"/>
      </w:rPr>
    </w:pPr>
    <w:r>
      <w:rPr>
        <w:rFonts w:hint="eastAsia"/>
        <w:sz w:val="32"/>
        <w:szCs w:val="32"/>
      </w:rPr>
      <w:t>Telegram 话术素材馆频道：https://t.me/huashu_su</w:t>
    </w:r>
    <w:bookmarkStart w:id="88" w:name="_GoBack"/>
    <w:bookmarkEnd w:id="88"/>
    <w:r>
      <w:rPr>
        <w:rFonts w:hint="eastAsia"/>
        <w:sz w:val="32"/>
        <w:szCs w:val="32"/>
      </w:rPr>
      <w:t>ci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781" w:hanging="601"/>
        <w:jc w:val="left"/>
      </w:pPr>
      <w:rPr>
        <w:rFonts w:hint="default" w:ascii="新宋体" w:hAnsi="新宋体" w:eastAsia="新宋体" w:cs="新宋体"/>
        <w:w w:val="100"/>
        <w:sz w:val="22"/>
        <w:szCs w:val="22"/>
        <w:lang w:val="en-US" w:eastAsia="zh-CN" w:bidi="ar-SA"/>
      </w:rPr>
    </w:lvl>
    <w:lvl w:ilvl="1" w:tentative="0">
      <w:start w:val="0"/>
      <w:numFmt w:val="bullet"/>
      <w:lvlText w:val="•"/>
      <w:lvlJc w:val="left"/>
      <w:pPr>
        <w:ind w:left="1572" w:hanging="601"/>
      </w:pPr>
      <w:rPr>
        <w:rFonts w:hint="default"/>
        <w:lang w:val="en-US" w:eastAsia="zh-CN" w:bidi="ar-SA"/>
      </w:rPr>
    </w:lvl>
    <w:lvl w:ilvl="2" w:tentative="0">
      <w:start w:val="0"/>
      <w:numFmt w:val="bullet"/>
      <w:lvlText w:val="•"/>
      <w:lvlJc w:val="left"/>
      <w:pPr>
        <w:ind w:left="2365" w:hanging="601"/>
      </w:pPr>
      <w:rPr>
        <w:rFonts w:hint="default"/>
        <w:lang w:val="en-US" w:eastAsia="zh-CN" w:bidi="ar-SA"/>
      </w:rPr>
    </w:lvl>
    <w:lvl w:ilvl="3" w:tentative="0">
      <w:start w:val="0"/>
      <w:numFmt w:val="bullet"/>
      <w:lvlText w:val="•"/>
      <w:lvlJc w:val="left"/>
      <w:pPr>
        <w:ind w:left="3157" w:hanging="601"/>
      </w:pPr>
      <w:rPr>
        <w:rFonts w:hint="default"/>
        <w:lang w:val="en-US" w:eastAsia="zh-CN" w:bidi="ar-SA"/>
      </w:rPr>
    </w:lvl>
    <w:lvl w:ilvl="4" w:tentative="0">
      <w:start w:val="0"/>
      <w:numFmt w:val="bullet"/>
      <w:lvlText w:val="•"/>
      <w:lvlJc w:val="left"/>
      <w:pPr>
        <w:ind w:left="3950" w:hanging="601"/>
      </w:pPr>
      <w:rPr>
        <w:rFonts w:hint="default"/>
        <w:lang w:val="en-US" w:eastAsia="zh-CN" w:bidi="ar-SA"/>
      </w:rPr>
    </w:lvl>
    <w:lvl w:ilvl="5" w:tentative="0">
      <w:start w:val="0"/>
      <w:numFmt w:val="bullet"/>
      <w:lvlText w:val="•"/>
      <w:lvlJc w:val="left"/>
      <w:pPr>
        <w:ind w:left="4743" w:hanging="601"/>
      </w:pPr>
      <w:rPr>
        <w:rFonts w:hint="default"/>
        <w:lang w:val="en-US" w:eastAsia="zh-CN" w:bidi="ar-SA"/>
      </w:rPr>
    </w:lvl>
    <w:lvl w:ilvl="6" w:tentative="0">
      <w:start w:val="0"/>
      <w:numFmt w:val="bullet"/>
      <w:lvlText w:val="•"/>
      <w:lvlJc w:val="left"/>
      <w:pPr>
        <w:ind w:left="5535" w:hanging="601"/>
      </w:pPr>
      <w:rPr>
        <w:rFonts w:hint="default"/>
        <w:lang w:val="en-US" w:eastAsia="zh-CN" w:bidi="ar-SA"/>
      </w:rPr>
    </w:lvl>
    <w:lvl w:ilvl="7" w:tentative="0">
      <w:start w:val="0"/>
      <w:numFmt w:val="bullet"/>
      <w:lvlText w:val="•"/>
      <w:lvlJc w:val="left"/>
      <w:pPr>
        <w:ind w:left="6328" w:hanging="601"/>
      </w:pPr>
      <w:rPr>
        <w:rFonts w:hint="default"/>
        <w:lang w:val="en-US" w:eastAsia="zh-CN" w:bidi="ar-SA"/>
      </w:rPr>
    </w:lvl>
    <w:lvl w:ilvl="8" w:tentative="0">
      <w:start w:val="0"/>
      <w:numFmt w:val="bullet"/>
      <w:lvlText w:val="•"/>
      <w:lvlJc w:val="left"/>
      <w:pPr>
        <w:ind w:left="7120" w:hanging="601"/>
      </w:pPr>
      <w:rPr>
        <w:rFonts w:hint="default"/>
        <w:lang w:val="en-US" w:eastAsia="zh-CN" w:bidi="ar-SA"/>
      </w:rPr>
    </w:lvl>
  </w:abstractNum>
  <w:abstractNum w:abstractNumId="1">
    <w:nsid w:val="B5E306ED"/>
    <w:multiLevelType w:val="multilevel"/>
    <w:tmpl w:val="B5E306ED"/>
    <w:lvl w:ilvl="0" w:tentative="0">
      <w:start w:val="1"/>
      <w:numFmt w:val="decimal"/>
      <w:lvlText w:val="%1."/>
      <w:lvlJc w:val="left"/>
      <w:pPr>
        <w:ind w:left="838" w:hanging="222"/>
        <w:jc w:val="left"/>
      </w:pPr>
      <w:rPr>
        <w:rFonts w:hint="default" w:ascii="新宋体" w:hAnsi="新宋体" w:eastAsia="新宋体" w:cs="新宋体"/>
        <w:color w:val="1F487C"/>
        <w:spacing w:val="-1"/>
        <w:w w:val="100"/>
        <w:sz w:val="20"/>
        <w:szCs w:val="20"/>
        <w:lang w:val="en-US" w:eastAsia="zh-CN" w:bidi="ar-SA"/>
      </w:rPr>
    </w:lvl>
    <w:lvl w:ilvl="1" w:tentative="0">
      <w:start w:val="0"/>
      <w:numFmt w:val="bullet"/>
      <w:lvlText w:val="•"/>
      <w:lvlJc w:val="left"/>
      <w:pPr>
        <w:ind w:left="1626" w:hanging="222"/>
      </w:pPr>
      <w:rPr>
        <w:rFonts w:hint="default"/>
        <w:lang w:val="en-US" w:eastAsia="zh-CN" w:bidi="ar-SA"/>
      </w:rPr>
    </w:lvl>
    <w:lvl w:ilvl="2" w:tentative="0">
      <w:start w:val="0"/>
      <w:numFmt w:val="bullet"/>
      <w:lvlText w:val="•"/>
      <w:lvlJc w:val="left"/>
      <w:pPr>
        <w:ind w:left="2413" w:hanging="222"/>
      </w:pPr>
      <w:rPr>
        <w:rFonts w:hint="default"/>
        <w:lang w:val="en-US" w:eastAsia="zh-CN" w:bidi="ar-SA"/>
      </w:rPr>
    </w:lvl>
    <w:lvl w:ilvl="3" w:tentative="0">
      <w:start w:val="0"/>
      <w:numFmt w:val="bullet"/>
      <w:lvlText w:val="•"/>
      <w:lvlJc w:val="left"/>
      <w:pPr>
        <w:ind w:left="3199" w:hanging="222"/>
      </w:pPr>
      <w:rPr>
        <w:rFonts w:hint="default"/>
        <w:lang w:val="en-US" w:eastAsia="zh-CN" w:bidi="ar-SA"/>
      </w:rPr>
    </w:lvl>
    <w:lvl w:ilvl="4" w:tentative="0">
      <w:start w:val="0"/>
      <w:numFmt w:val="bullet"/>
      <w:lvlText w:val="•"/>
      <w:lvlJc w:val="left"/>
      <w:pPr>
        <w:ind w:left="3986" w:hanging="222"/>
      </w:pPr>
      <w:rPr>
        <w:rFonts w:hint="default"/>
        <w:lang w:val="en-US" w:eastAsia="zh-CN" w:bidi="ar-SA"/>
      </w:rPr>
    </w:lvl>
    <w:lvl w:ilvl="5" w:tentative="0">
      <w:start w:val="0"/>
      <w:numFmt w:val="bullet"/>
      <w:lvlText w:val="•"/>
      <w:lvlJc w:val="left"/>
      <w:pPr>
        <w:ind w:left="4773" w:hanging="222"/>
      </w:pPr>
      <w:rPr>
        <w:rFonts w:hint="default"/>
        <w:lang w:val="en-US" w:eastAsia="zh-CN" w:bidi="ar-SA"/>
      </w:rPr>
    </w:lvl>
    <w:lvl w:ilvl="6" w:tentative="0">
      <w:start w:val="0"/>
      <w:numFmt w:val="bullet"/>
      <w:lvlText w:val="•"/>
      <w:lvlJc w:val="left"/>
      <w:pPr>
        <w:ind w:left="5559" w:hanging="222"/>
      </w:pPr>
      <w:rPr>
        <w:rFonts w:hint="default"/>
        <w:lang w:val="en-US" w:eastAsia="zh-CN" w:bidi="ar-SA"/>
      </w:rPr>
    </w:lvl>
    <w:lvl w:ilvl="7" w:tentative="0">
      <w:start w:val="0"/>
      <w:numFmt w:val="bullet"/>
      <w:lvlText w:val="•"/>
      <w:lvlJc w:val="left"/>
      <w:pPr>
        <w:ind w:left="6346" w:hanging="222"/>
      </w:pPr>
      <w:rPr>
        <w:rFonts w:hint="default"/>
        <w:lang w:val="en-US" w:eastAsia="zh-CN" w:bidi="ar-SA"/>
      </w:rPr>
    </w:lvl>
    <w:lvl w:ilvl="8" w:tentative="0">
      <w:start w:val="0"/>
      <w:numFmt w:val="bullet"/>
      <w:lvlText w:val="•"/>
      <w:lvlJc w:val="left"/>
      <w:pPr>
        <w:ind w:left="7132" w:hanging="222"/>
      </w:pPr>
      <w:rPr>
        <w:rFonts w:hint="default"/>
        <w:lang w:val="en-US" w:eastAsia="zh-CN" w:bidi="ar-SA"/>
      </w:rPr>
    </w:lvl>
  </w:abstractNum>
  <w:abstractNum w:abstractNumId="2">
    <w:nsid w:val="BF205925"/>
    <w:multiLevelType w:val="multilevel"/>
    <w:tmpl w:val="BF205925"/>
    <w:lvl w:ilvl="0" w:tentative="0">
      <w:start w:val="1"/>
      <w:numFmt w:val="decimal"/>
      <w:lvlText w:val="%1."/>
      <w:lvlJc w:val="left"/>
      <w:pPr>
        <w:ind w:left="838" w:hanging="222"/>
        <w:jc w:val="left"/>
      </w:pPr>
      <w:rPr>
        <w:rFonts w:hint="default" w:ascii="新宋体" w:hAnsi="新宋体" w:eastAsia="新宋体" w:cs="新宋体"/>
        <w:color w:val="1F487C"/>
        <w:spacing w:val="-1"/>
        <w:w w:val="100"/>
        <w:sz w:val="20"/>
        <w:szCs w:val="20"/>
        <w:lang w:val="en-US" w:eastAsia="zh-CN" w:bidi="ar-SA"/>
      </w:rPr>
    </w:lvl>
    <w:lvl w:ilvl="1" w:tentative="0">
      <w:start w:val="0"/>
      <w:numFmt w:val="bullet"/>
      <w:lvlText w:val="•"/>
      <w:lvlJc w:val="left"/>
      <w:pPr>
        <w:ind w:left="1626" w:hanging="222"/>
      </w:pPr>
      <w:rPr>
        <w:rFonts w:hint="default"/>
        <w:lang w:val="en-US" w:eastAsia="zh-CN" w:bidi="ar-SA"/>
      </w:rPr>
    </w:lvl>
    <w:lvl w:ilvl="2" w:tentative="0">
      <w:start w:val="0"/>
      <w:numFmt w:val="bullet"/>
      <w:lvlText w:val="•"/>
      <w:lvlJc w:val="left"/>
      <w:pPr>
        <w:ind w:left="2413" w:hanging="222"/>
      </w:pPr>
      <w:rPr>
        <w:rFonts w:hint="default"/>
        <w:lang w:val="en-US" w:eastAsia="zh-CN" w:bidi="ar-SA"/>
      </w:rPr>
    </w:lvl>
    <w:lvl w:ilvl="3" w:tentative="0">
      <w:start w:val="0"/>
      <w:numFmt w:val="bullet"/>
      <w:lvlText w:val="•"/>
      <w:lvlJc w:val="left"/>
      <w:pPr>
        <w:ind w:left="3199" w:hanging="222"/>
      </w:pPr>
      <w:rPr>
        <w:rFonts w:hint="default"/>
        <w:lang w:val="en-US" w:eastAsia="zh-CN" w:bidi="ar-SA"/>
      </w:rPr>
    </w:lvl>
    <w:lvl w:ilvl="4" w:tentative="0">
      <w:start w:val="0"/>
      <w:numFmt w:val="bullet"/>
      <w:lvlText w:val="•"/>
      <w:lvlJc w:val="left"/>
      <w:pPr>
        <w:ind w:left="3986" w:hanging="222"/>
      </w:pPr>
      <w:rPr>
        <w:rFonts w:hint="default"/>
        <w:lang w:val="en-US" w:eastAsia="zh-CN" w:bidi="ar-SA"/>
      </w:rPr>
    </w:lvl>
    <w:lvl w:ilvl="5" w:tentative="0">
      <w:start w:val="0"/>
      <w:numFmt w:val="bullet"/>
      <w:lvlText w:val="•"/>
      <w:lvlJc w:val="left"/>
      <w:pPr>
        <w:ind w:left="4773" w:hanging="222"/>
      </w:pPr>
      <w:rPr>
        <w:rFonts w:hint="default"/>
        <w:lang w:val="en-US" w:eastAsia="zh-CN" w:bidi="ar-SA"/>
      </w:rPr>
    </w:lvl>
    <w:lvl w:ilvl="6" w:tentative="0">
      <w:start w:val="0"/>
      <w:numFmt w:val="bullet"/>
      <w:lvlText w:val="•"/>
      <w:lvlJc w:val="left"/>
      <w:pPr>
        <w:ind w:left="5559" w:hanging="222"/>
      </w:pPr>
      <w:rPr>
        <w:rFonts w:hint="default"/>
        <w:lang w:val="en-US" w:eastAsia="zh-CN" w:bidi="ar-SA"/>
      </w:rPr>
    </w:lvl>
    <w:lvl w:ilvl="7" w:tentative="0">
      <w:start w:val="0"/>
      <w:numFmt w:val="bullet"/>
      <w:lvlText w:val="•"/>
      <w:lvlJc w:val="left"/>
      <w:pPr>
        <w:ind w:left="6346" w:hanging="222"/>
      </w:pPr>
      <w:rPr>
        <w:rFonts w:hint="default"/>
        <w:lang w:val="en-US" w:eastAsia="zh-CN" w:bidi="ar-SA"/>
      </w:rPr>
    </w:lvl>
    <w:lvl w:ilvl="8" w:tentative="0">
      <w:start w:val="0"/>
      <w:numFmt w:val="bullet"/>
      <w:lvlText w:val="•"/>
      <w:lvlJc w:val="left"/>
      <w:pPr>
        <w:ind w:left="7132" w:hanging="222"/>
      </w:pPr>
      <w:rPr>
        <w:rFonts w:hint="default"/>
        <w:lang w:val="en-US" w:eastAsia="zh-CN" w:bidi="ar-SA"/>
      </w:rPr>
    </w:lvl>
  </w:abstractNum>
  <w:abstractNum w:abstractNumId="3">
    <w:nsid w:val="C8879AEF"/>
    <w:multiLevelType w:val="multilevel"/>
    <w:tmpl w:val="C8879AEF"/>
    <w:lvl w:ilvl="0" w:tentative="0">
      <w:start w:val="1"/>
      <w:numFmt w:val="decimal"/>
      <w:lvlText w:val="%1."/>
      <w:lvlJc w:val="left"/>
      <w:pPr>
        <w:ind w:left="180" w:hanging="222"/>
        <w:jc w:val="left"/>
      </w:pPr>
      <w:rPr>
        <w:rFonts w:hint="default" w:ascii="新宋体" w:hAnsi="新宋体" w:eastAsia="新宋体" w:cs="新宋体"/>
        <w:spacing w:val="-1"/>
        <w:w w:val="100"/>
        <w:sz w:val="20"/>
        <w:szCs w:val="20"/>
        <w:lang w:val="en-US" w:eastAsia="zh-CN" w:bidi="ar-SA"/>
      </w:rPr>
    </w:lvl>
    <w:lvl w:ilvl="1" w:tentative="0">
      <w:start w:val="0"/>
      <w:numFmt w:val="bullet"/>
      <w:lvlText w:val="•"/>
      <w:lvlJc w:val="left"/>
      <w:pPr>
        <w:ind w:left="1032" w:hanging="222"/>
      </w:pPr>
      <w:rPr>
        <w:rFonts w:hint="default"/>
        <w:lang w:val="en-US" w:eastAsia="zh-CN" w:bidi="ar-SA"/>
      </w:rPr>
    </w:lvl>
    <w:lvl w:ilvl="2" w:tentative="0">
      <w:start w:val="0"/>
      <w:numFmt w:val="bullet"/>
      <w:lvlText w:val="•"/>
      <w:lvlJc w:val="left"/>
      <w:pPr>
        <w:ind w:left="1885" w:hanging="222"/>
      </w:pPr>
      <w:rPr>
        <w:rFonts w:hint="default"/>
        <w:lang w:val="en-US" w:eastAsia="zh-CN" w:bidi="ar-SA"/>
      </w:rPr>
    </w:lvl>
    <w:lvl w:ilvl="3" w:tentative="0">
      <w:start w:val="0"/>
      <w:numFmt w:val="bullet"/>
      <w:lvlText w:val="•"/>
      <w:lvlJc w:val="left"/>
      <w:pPr>
        <w:ind w:left="2737" w:hanging="222"/>
      </w:pPr>
      <w:rPr>
        <w:rFonts w:hint="default"/>
        <w:lang w:val="en-US" w:eastAsia="zh-CN" w:bidi="ar-SA"/>
      </w:rPr>
    </w:lvl>
    <w:lvl w:ilvl="4" w:tentative="0">
      <w:start w:val="0"/>
      <w:numFmt w:val="bullet"/>
      <w:lvlText w:val="•"/>
      <w:lvlJc w:val="left"/>
      <w:pPr>
        <w:ind w:left="3590" w:hanging="222"/>
      </w:pPr>
      <w:rPr>
        <w:rFonts w:hint="default"/>
        <w:lang w:val="en-US" w:eastAsia="zh-CN" w:bidi="ar-SA"/>
      </w:rPr>
    </w:lvl>
    <w:lvl w:ilvl="5" w:tentative="0">
      <w:start w:val="0"/>
      <w:numFmt w:val="bullet"/>
      <w:lvlText w:val="•"/>
      <w:lvlJc w:val="left"/>
      <w:pPr>
        <w:ind w:left="4443" w:hanging="222"/>
      </w:pPr>
      <w:rPr>
        <w:rFonts w:hint="default"/>
        <w:lang w:val="en-US" w:eastAsia="zh-CN" w:bidi="ar-SA"/>
      </w:rPr>
    </w:lvl>
    <w:lvl w:ilvl="6" w:tentative="0">
      <w:start w:val="0"/>
      <w:numFmt w:val="bullet"/>
      <w:lvlText w:val="•"/>
      <w:lvlJc w:val="left"/>
      <w:pPr>
        <w:ind w:left="5295" w:hanging="222"/>
      </w:pPr>
      <w:rPr>
        <w:rFonts w:hint="default"/>
        <w:lang w:val="en-US" w:eastAsia="zh-CN" w:bidi="ar-SA"/>
      </w:rPr>
    </w:lvl>
    <w:lvl w:ilvl="7" w:tentative="0">
      <w:start w:val="0"/>
      <w:numFmt w:val="bullet"/>
      <w:lvlText w:val="•"/>
      <w:lvlJc w:val="left"/>
      <w:pPr>
        <w:ind w:left="6148" w:hanging="222"/>
      </w:pPr>
      <w:rPr>
        <w:rFonts w:hint="default"/>
        <w:lang w:val="en-US" w:eastAsia="zh-CN" w:bidi="ar-SA"/>
      </w:rPr>
    </w:lvl>
    <w:lvl w:ilvl="8" w:tentative="0">
      <w:start w:val="0"/>
      <w:numFmt w:val="bullet"/>
      <w:lvlText w:val="•"/>
      <w:lvlJc w:val="left"/>
      <w:pPr>
        <w:ind w:left="7000" w:hanging="222"/>
      </w:pPr>
      <w:rPr>
        <w:rFonts w:hint="default"/>
        <w:lang w:val="en-US" w:eastAsia="zh-CN" w:bidi="ar-SA"/>
      </w:rPr>
    </w:lvl>
  </w:abstractNum>
  <w:abstractNum w:abstractNumId="4">
    <w:nsid w:val="CF092B84"/>
    <w:multiLevelType w:val="multilevel"/>
    <w:tmpl w:val="CF092B84"/>
    <w:lvl w:ilvl="0" w:tentative="0">
      <w:start w:val="1"/>
      <w:numFmt w:val="decimal"/>
      <w:lvlText w:val="（%1）"/>
      <w:lvlJc w:val="left"/>
      <w:pPr>
        <w:ind w:left="1544" w:hanging="525"/>
        <w:jc w:val="left"/>
      </w:pPr>
      <w:rPr>
        <w:rFonts w:hint="default" w:ascii="宋体" w:hAnsi="宋体" w:eastAsia="宋体" w:cs="宋体"/>
        <w:spacing w:val="-1"/>
        <w:w w:val="99"/>
        <w:sz w:val="19"/>
        <w:szCs w:val="19"/>
        <w:lang w:val="en-US" w:eastAsia="zh-CN" w:bidi="ar-SA"/>
      </w:rPr>
    </w:lvl>
    <w:lvl w:ilvl="1" w:tentative="0">
      <w:start w:val="0"/>
      <w:numFmt w:val="bullet"/>
      <w:lvlText w:val="•"/>
      <w:lvlJc w:val="left"/>
      <w:pPr>
        <w:ind w:left="2256" w:hanging="525"/>
      </w:pPr>
      <w:rPr>
        <w:rFonts w:hint="default"/>
        <w:lang w:val="en-US" w:eastAsia="zh-CN" w:bidi="ar-SA"/>
      </w:rPr>
    </w:lvl>
    <w:lvl w:ilvl="2" w:tentative="0">
      <w:start w:val="0"/>
      <w:numFmt w:val="bullet"/>
      <w:lvlText w:val="•"/>
      <w:lvlJc w:val="left"/>
      <w:pPr>
        <w:ind w:left="2973" w:hanging="525"/>
      </w:pPr>
      <w:rPr>
        <w:rFonts w:hint="default"/>
        <w:lang w:val="en-US" w:eastAsia="zh-CN" w:bidi="ar-SA"/>
      </w:rPr>
    </w:lvl>
    <w:lvl w:ilvl="3" w:tentative="0">
      <w:start w:val="0"/>
      <w:numFmt w:val="bullet"/>
      <w:lvlText w:val="•"/>
      <w:lvlJc w:val="left"/>
      <w:pPr>
        <w:ind w:left="3689" w:hanging="525"/>
      </w:pPr>
      <w:rPr>
        <w:rFonts w:hint="default"/>
        <w:lang w:val="en-US" w:eastAsia="zh-CN" w:bidi="ar-SA"/>
      </w:rPr>
    </w:lvl>
    <w:lvl w:ilvl="4" w:tentative="0">
      <w:start w:val="0"/>
      <w:numFmt w:val="bullet"/>
      <w:lvlText w:val="•"/>
      <w:lvlJc w:val="left"/>
      <w:pPr>
        <w:ind w:left="4406" w:hanging="525"/>
      </w:pPr>
      <w:rPr>
        <w:rFonts w:hint="default"/>
        <w:lang w:val="en-US" w:eastAsia="zh-CN" w:bidi="ar-SA"/>
      </w:rPr>
    </w:lvl>
    <w:lvl w:ilvl="5" w:tentative="0">
      <w:start w:val="0"/>
      <w:numFmt w:val="bullet"/>
      <w:lvlText w:val="•"/>
      <w:lvlJc w:val="left"/>
      <w:pPr>
        <w:ind w:left="5123" w:hanging="525"/>
      </w:pPr>
      <w:rPr>
        <w:rFonts w:hint="default"/>
        <w:lang w:val="en-US" w:eastAsia="zh-CN" w:bidi="ar-SA"/>
      </w:rPr>
    </w:lvl>
    <w:lvl w:ilvl="6" w:tentative="0">
      <w:start w:val="0"/>
      <w:numFmt w:val="bullet"/>
      <w:lvlText w:val="•"/>
      <w:lvlJc w:val="left"/>
      <w:pPr>
        <w:ind w:left="5839" w:hanging="525"/>
      </w:pPr>
      <w:rPr>
        <w:rFonts w:hint="default"/>
        <w:lang w:val="en-US" w:eastAsia="zh-CN" w:bidi="ar-SA"/>
      </w:rPr>
    </w:lvl>
    <w:lvl w:ilvl="7" w:tentative="0">
      <w:start w:val="0"/>
      <w:numFmt w:val="bullet"/>
      <w:lvlText w:val="•"/>
      <w:lvlJc w:val="left"/>
      <w:pPr>
        <w:ind w:left="6556" w:hanging="525"/>
      </w:pPr>
      <w:rPr>
        <w:rFonts w:hint="default"/>
        <w:lang w:val="en-US" w:eastAsia="zh-CN" w:bidi="ar-SA"/>
      </w:rPr>
    </w:lvl>
    <w:lvl w:ilvl="8" w:tentative="0">
      <w:start w:val="0"/>
      <w:numFmt w:val="bullet"/>
      <w:lvlText w:val="•"/>
      <w:lvlJc w:val="left"/>
      <w:pPr>
        <w:ind w:left="7272" w:hanging="525"/>
      </w:pPr>
      <w:rPr>
        <w:rFonts w:hint="default"/>
        <w:lang w:val="en-US" w:eastAsia="zh-CN" w:bidi="ar-SA"/>
      </w:rPr>
    </w:lvl>
  </w:abstractNum>
  <w:abstractNum w:abstractNumId="5">
    <w:nsid w:val="0053208E"/>
    <w:multiLevelType w:val="multilevel"/>
    <w:tmpl w:val="0053208E"/>
    <w:lvl w:ilvl="0" w:tentative="0">
      <w:start w:val="1"/>
      <w:numFmt w:val="decimal"/>
      <w:lvlText w:val="%1."/>
      <w:lvlJc w:val="left"/>
      <w:pPr>
        <w:ind w:left="1231" w:hanging="212"/>
        <w:jc w:val="left"/>
      </w:pPr>
      <w:rPr>
        <w:rFonts w:hint="default" w:ascii="宋体" w:hAnsi="宋体" w:eastAsia="宋体" w:cs="宋体"/>
        <w:spacing w:val="-2"/>
        <w:w w:val="99"/>
        <w:sz w:val="19"/>
        <w:szCs w:val="19"/>
        <w:lang w:val="en-US" w:eastAsia="zh-CN" w:bidi="ar-SA"/>
      </w:rPr>
    </w:lvl>
    <w:lvl w:ilvl="1" w:tentative="0">
      <w:start w:val="0"/>
      <w:numFmt w:val="bullet"/>
      <w:lvlText w:val="•"/>
      <w:lvlJc w:val="left"/>
      <w:pPr>
        <w:ind w:left="1986" w:hanging="212"/>
      </w:pPr>
      <w:rPr>
        <w:rFonts w:hint="default"/>
        <w:lang w:val="en-US" w:eastAsia="zh-CN" w:bidi="ar-SA"/>
      </w:rPr>
    </w:lvl>
    <w:lvl w:ilvl="2" w:tentative="0">
      <w:start w:val="0"/>
      <w:numFmt w:val="bullet"/>
      <w:lvlText w:val="•"/>
      <w:lvlJc w:val="left"/>
      <w:pPr>
        <w:ind w:left="2733" w:hanging="212"/>
      </w:pPr>
      <w:rPr>
        <w:rFonts w:hint="default"/>
        <w:lang w:val="en-US" w:eastAsia="zh-CN" w:bidi="ar-SA"/>
      </w:rPr>
    </w:lvl>
    <w:lvl w:ilvl="3" w:tentative="0">
      <w:start w:val="0"/>
      <w:numFmt w:val="bullet"/>
      <w:lvlText w:val="•"/>
      <w:lvlJc w:val="left"/>
      <w:pPr>
        <w:ind w:left="3479" w:hanging="212"/>
      </w:pPr>
      <w:rPr>
        <w:rFonts w:hint="default"/>
        <w:lang w:val="en-US" w:eastAsia="zh-CN" w:bidi="ar-SA"/>
      </w:rPr>
    </w:lvl>
    <w:lvl w:ilvl="4" w:tentative="0">
      <w:start w:val="0"/>
      <w:numFmt w:val="bullet"/>
      <w:lvlText w:val="•"/>
      <w:lvlJc w:val="left"/>
      <w:pPr>
        <w:ind w:left="4226" w:hanging="212"/>
      </w:pPr>
      <w:rPr>
        <w:rFonts w:hint="default"/>
        <w:lang w:val="en-US" w:eastAsia="zh-CN" w:bidi="ar-SA"/>
      </w:rPr>
    </w:lvl>
    <w:lvl w:ilvl="5" w:tentative="0">
      <w:start w:val="0"/>
      <w:numFmt w:val="bullet"/>
      <w:lvlText w:val="•"/>
      <w:lvlJc w:val="left"/>
      <w:pPr>
        <w:ind w:left="4973" w:hanging="212"/>
      </w:pPr>
      <w:rPr>
        <w:rFonts w:hint="default"/>
        <w:lang w:val="en-US" w:eastAsia="zh-CN" w:bidi="ar-SA"/>
      </w:rPr>
    </w:lvl>
    <w:lvl w:ilvl="6" w:tentative="0">
      <w:start w:val="0"/>
      <w:numFmt w:val="bullet"/>
      <w:lvlText w:val="•"/>
      <w:lvlJc w:val="left"/>
      <w:pPr>
        <w:ind w:left="5719" w:hanging="212"/>
      </w:pPr>
      <w:rPr>
        <w:rFonts w:hint="default"/>
        <w:lang w:val="en-US" w:eastAsia="zh-CN" w:bidi="ar-SA"/>
      </w:rPr>
    </w:lvl>
    <w:lvl w:ilvl="7" w:tentative="0">
      <w:start w:val="0"/>
      <w:numFmt w:val="bullet"/>
      <w:lvlText w:val="•"/>
      <w:lvlJc w:val="left"/>
      <w:pPr>
        <w:ind w:left="6466" w:hanging="212"/>
      </w:pPr>
      <w:rPr>
        <w:rFonts w:hint="default"/>
        <w:lang w:val="en-US" w:eastAsia="zh-CN" w:bidi="ar-SA"/>
      </w:rPr>
    </w:lvl>
    <w:lvl w:ilvl="8" w:tentative="0">
      <w:start w:val="0"/>
      <w:numFmt w:val="bullet"/>
      <w:lvlText w:val="•"/>
      <w:lvlJc w:val="left"/>
      <w:pPr>
        <w:ind w:left="7212" w:hanging="212"/>
      </w:pPr>
      <w:rPr>
        <w:rFonts w:hint="default"/>
        <w:lang w:val="en-US" w:eastAsia="zh-CN" w:bidi="ar-SA"/>
      </w:rPr>
    </w:lvl>
  </w:abstractNum>
  <w:abstractNum w:abstractNumId="6">
    <w:nsid w:val="0248C179"/>
    <w:multiLevelType w:val="multilevel"/>
    <w:tmpl w:val="0248C179"/>
    <w:lvl w:ilvl="0" w:tentative="0">
      <w:start w:val="1"/>
      <w:numFmt w:val="decimal"/>
      <w:lvlText w:val="%1."/>
      <w:lvlJc w:val="left"/>
      <w:pPr>
        <w:ind w:left="401" w:hanging="222"/>
        <w:jc w:val="left"/>
      </w:pPr>
      <w:rPr>
        <w:rFonts w:hint="default" w:ascii="新宋体" w:hAnsi="新宋体" w:eastAsia="新宋体" w:cs="新宋体"/>
        <w:spacing w:val="-1"/>
        <w:w w:val="100"/>
        <w:sz w:val="20"/>
        <w:szCs w:val="20"/>
        <w:lang w:val="en-US" w:eastAsia="zh-CN" w:bidi="ar-SA"/>
      </w:rPr>
    </w:lvl>
    <w:lvl w:ilvl="1" w:tentative="0">
      <w:start w:val="0"/>
      <w:numFmt w:val="bullet"/>
      <w:lvlText w:val="•"/>
      <w:lvlJc w:val="left"/>
      <w:pPr>
        <w:ind w:left="1230" w:hanging="222"/>
      </w:pPr>
      <w:rPr>
        <w:rFonts w:hint="default"/>
        <w:lang w:val="en-US" w:eastAsia="zh-CN" w:bidi="ar-SA"/>
      </w:rPr>
    </w:lvl>
    <w:lvl w:ilvl="2" w:tentative="0">
      <w:start w:val="0"/>
      <w:numFmt w:val="bullet"/>
      <w:lvlText w:val="•"/>
      <w:lvlJc w:val="left"/>
      <w:pPr>
        <w:ind w:left="2061" w:hanging="222"/>
      </w:pPr>
      <w:rPr>
        <w:rFonts w:hint="default"/>
        <w:lang w:val="en-US" w:eastAsia="zh-CN" w:bidi="ar-SA"/>
      </w:rPr>
    </w:lvl>
    <w:lvl w:ilvl="3" w:tentative="0">
      <w:start w:val="0"/>
      <w:numFmt w:val="bullet"/>
      <w:lvlText w:val="•"/>
      <w:lvlJc w:val="left"/>
      <w:pPr>
        <w:ind w:left="2891" w:hanging="222"/>
      </w:pPr>
      <w:rPr>
        <w:rFonts w:hint="default"/>
        <w:lang w:val="en-US" w:eastAsia="zh-CN" w:bidi="ar-SA"/>
      </w:rPr>
    </w:lvl>
    <w:lvl w:ilvl="4" w:tentative="0">
      <w:start w:val="0"/>
      <w:numFmt w:val="bullet"/>
      <w:lvlText w:val="•"/>
      <w:lvlJc w:val="left"/>
      <w:pPr>
        <w:ind w:left="3722" w:hanging="222"/>
      </w:pPr>
      <w:rPr>
        <w:rFonts w:hint="default"/>
        <w:lang w:val="en-US" w:eastAsia="zh-CN" w:bidi="ar-SA"/>
      </w:rPr>
    </w:lvl>
    <w:lvl w:ilvl="5" w:tentative="0">
      <w:start w:val="0"/>
      <w:numFmt w:val="bullet"/>
      <w:lvlText w:val="•"/>
      <w:lvlJc w:val="left"/>
      <w:pPr>
        <w:ind w:left="4553" w:hanging="222"/>
      </w:pPr>
      <w:rPr>
        <w:rFonts w:hint="default"/>
        <w:lang w:val="en-US" w:eastAsia="zh-CN" w:bidi="ar-SA"/>
      </w:rPr>
    </w:lvl>
    <w:lvl w:ilvl="6" w:tentative="0">
      <w:start w:val="0"/>
      <w:numFmt w:val="bullet"/>
      <w:lvlText w:val="•"/>
      <w:lvlJc w:val="left"/>
      <w:pPr>
        <w:ind w:left="5383" w:hanging="222"/>
      </w:pPr>
      <w:rPr>
        <w:rFonts w:hint="default"/>
        <w:lang w:val="en-US" w:eastAsia="zh-CN" w:bidi="ar-SA"/>
      </w:rPr>
    </w:lvl>
    <w:lvl w:ilvl="7" w:tentative="0">
      <w:start w:val="0"/>
      <w:numFmt w:val="bullet"/>
      <w:lvlText w:val="•"/>
      <w:lvlJc w:val="left"/>
      <w:pPr>
        <w:ind w:left="6214" w:hanging="222"/>
      </w:pPr>
      <w:rPr>
        <w:rFonts w:hint="default"/>
        <w:lang w:val="en-US" w:eastAsia="zh-CN" w:bidi="ar-SA"/>
      </w:rPr>
    </w:lvl>
    <w:lvl w:ilvl="8" w:tentative="0">
      <w:start w:val="0"/>
      <w:numFmt w:val="bullet"/>
      <w:lvlText w:val="•"/>
      <w:lvlJc w:val="left"/>
      <w:pPr>
        <w:ind w:left="7044" w:hanging="222"/>
      </w:pPr>
      <w:rPr>
        <w:rFonts w:hint="default"/>
        <w:lang w:val="en-US" w:eastAsia="zh-CN" w:bidi="ar-SA"/>
      </w:rPr>
    </w:lvl>
  </w:abstractNum>
  <w:abstractNum w:abstractNumId="7">
    <w:nsid w:val="03D62ECE"/>
    <w:multiLevelType w:val="multilevel"/>
    <w:tmpl w:val="03D62ECE"/>
    <w:lvl w:ilvl="0" w:tentative="0">
      <w:start w:val="1"/>
      <w:numFmt w:val="decimal"/>
      <w:lvlText w:val="%1."/>
      <w:lvlJc w:val="left"/>
      <w:pPr>
        <w:ind w:left="378" w:hanging="199"/>
        <w:jc w:val="left"/>
      </w:pPr>
      <w:rPr>
        <w:rFonts w:hint="default" w:ascii="Cambria" w:hAnsi="Cambria" w:eastAsia="Cambria" w:cs="Cambria"/>
        <w:b/>
        <w:bCs/>
        <w:spacing w:val="-1"/>
        <w:w w:val="100"/>
        <w:sz w:val="22"/>
        <w:szCs w:val="22"/>
        <w:lang w:val="en-US" w:eastAsia="zh-CN" w:bidi="ar-SA"/>
      </w:rPr>
    </w:lvl>
    <w:lvl w:ilvl="1" w:tentative="0">
      <w:start w:val="0"/>
      <w:numFmt w:val="bullet"/>
      <w:lvlText w:val="•"/>
      <w:lvlJc w:val="left"/>
      <w:pPr>
        <w:ind w:left="1212" w:hanging="199"/>
      </w:pPr>
      <w:rPr>
        <w:rFonts w:hint="default"/>
        <w:lang w:val="en-US" w:eastAsia="zh-CN" w:bidi="ar-SA"/>
      </w:rPr>
    </w:lvl>
    <w:lvl w:ilvl="2" w:tentative="0">
      <w:start w:val="0"/>
      <w:numFmt w:val="bullet"/>
      <w:lvlText w:val="•"/>
      <w:lvlJc w:val="left"/>
      <w:pPr>
        <w:ind w:left="2045" w:hanging="199"/>
      </w:pPr>
      <w:rPr>
        <w:rFonts w:hint="default"/>
        <w:lang w:val="en-US" w:eastAsia="zh-CN" w:bidi="ar-SA"/>
      </w:rPr>
    </w:lvl>
    <w:lvl w:ilvl="3" w:tentative="0">
      <w:start w:val="0"/>
      <w:numFmt w:val="bullet"/>
      <w:lvlText w:val="•"/>
      <w:lvlJc w:val="left"/>
      <w:pPr>
        <w:ind w:left="2877" w:hanging="199"/>
      </w:pPr>
      <w:rPr>
        <w:rFonts w:hint="default"/>
        <w:lang w:val="en-US" w:eastAsia="zh-CN" w:bidi="ar-SA"/>
      </w:rPr>
    </w:lvl>
    <w:lvl w:ilvl="4" w:tentative="0">
      <w:start w:val="0"/>
      <w:numFmt w:val="bullet"/>
      <w:lvlText w:val="•"/>
      <w:lvlJc w:val="left"/>
      <w:pPr>
        <w:ind w:left="3710" w:hanging="199"/>
      </w:pPr>
      <w:rPr>
        <w:rFonts w:hint="default"/>
        <w:lang w:val="en-US" w:eastAsia="zh-CN" w:bidi="ar-SA"/>
      </w:rPr>
    </w:lvl>
    <w:lvl w:ilvl="5" w:tentative="0">
      <w:start w:val="0"/>
      <w:numFmt w:val="bullet"/>
      <w:lvlText w:val="•"/>
      <w:lvlJc w:val="left"/>
      <w:pPr>
        <w:ind w:left="4543" w:hanging="199"/>
      </w:pPr>
      <w:rPr>
        <w:rFonts w:hint="default"/>
        <w:lang w:val="en-US" w:eastAsia="zh-CN" w:bidi="ar-SA"/>
      </w:rPr>
    </w:lvl>
    <w:lvl w:ilvl="6" w:tentative="0">
      <w:start w:val="0"/>
      <w:numFmt w:val="bullet"/>
      <w:lvlText w:val="•"/>
      <w:lvlJc w:val="left"/>
      <w:pPr>
        <w:ind w:left="5375" w:hanging="199"/>
      </w:pPr>
      <w:rPr>
        <w:rFonts w:hint="default"/>
        <w:lang w:val="en-US" w:eastAsia="zh-CN" w:bidi="ar-SA"/>
      </w:rPr>
    </w:lvl>
    <w:lvl w:ilvl="7" w:tentative="0">
      <w:start w:val="0"/>
      <w:numFmt w:val="bullet"/>
      <w:lvlText w:val="•"/>
      <w:lvlJc w:val="left"/>
      <w:pPr>
        <w:ind w:left="6208" w:hanging="199"/>
      </w:pPr>
      <w:rPr>
        <w:rFonts w:hint="default"/>
        <w:lang w:val="en-US" w:eastAsia="zh-CN" w:bidi="ar-SA"/>
      </w:rPr>
    </w:lvl>
    <w:lvl w:ilvl="8" w:tentative="0">
      <w:start w:val="0"/>
      <w:numFmt w:val="bullet"/>
      <w:lvlText w:val="•"/>
      <w:lvlJc w:val="left"/>
      <w:pPr>
        <w:ind w:left="7040" w:hanging="199"/>
      </w:pPr>
      <w:rPr>
        <w:rFonts w:hint="default"/>
        <w:lang w:val="en-US" w:eastAsia="zh-CN" w:bidi="ar-SA"/>
      </w:rPr>
    </w:lvl>
  </w:abstractNum>
  <w:abstractNum w:abstractNumId="8">
    <w:nsid w:val="25B654F3"/>
    <w:multiLevelType w:val="multilevel"/>
    <w:tmpl w:val="25B654F3"/>
    <w:lvl w:ilvl="0" w:tentative="0">
      <w:start w:val="1"/>
      <w:numFmt w:val="decimal"/>
      <w:lvlText w:val="%1."/>
      <w:lvlJc w:val="left"/>
      <w:pPr>
        <w:ind w:left="401" w:hanging="222"/>
        <w:jc w:val="left"/>
      </w:pPr>
      <w:rPr>
        <w:rFonts w:hint="default" w:ascii="新宋体" w:hAnsi="新宋体" w:eastAsia="新宋体" w:cs="新宋体"/>
        <w:color w:val="1F487C"/>
        <w:spacing w:val="-1"/>
        <w:w w:val="100"/>
        <w:sz w:val="20"/>
        <w:szCs w:val="20"/>
        <w:lang w:val="en-US" w:eastAsia="zh-CN" w:bidi="ar-SA"/>
      </w:rPr>
    </w:lvl>
    <w:lvl w:ilvl="1" w:tentative="0">
      <w:start w:val="0"/>
      <w:numFmt w:val="bullet"/>
      <w:lvlText w:val="•"/>
      <w:lvlJc w:val="left"/>
      <w:pPr>
        <w:ind w:left="1230" w:hanging="222"/>
      </w:pPr>
      <w:rPr>
        <w:rFonts w:hint="default"/>
        <w:lang w:val="en-US" w:eastAsia="zh-CN" w:bidi="ar-SA"/>
      </w:rPr>
    </w:lvl>
    <w:lvl w:ilvl="2" w:tentative="0">
      <w:start w:val="0"/>
      <w:numFmt w:val="bullet"/>
      <w:lvlText w:val="•"/>
      <w:lvlJc w:val="left"/>
      <w:pPr>
        <w:ind w:left="2061" w:hanging="222"/>
      </w:pPr>
      <w:rPr>
        <w:rFonts w:hint="default"/>
        <w:lang w:val="en-US" w:eastAsia="zh-CN" w:bidi="ar-SA"/>
      </w:rPr>
    </w:lvl>
    <w:lvl w:ilvl="3" w:tentative="0">
      <w:start w:val="0"/>
      <w:numFmt w:val="bullet"/>
      <w:lvlText w:val="•"/>
      <w:lvlJc w:val="left"/>
      <w:pPr>
        <w:ind w:left="2891" w:hanging="222"/>
      </w:pPr>
      <w:rPr>
        <w:rFonts w:hint="default"/>
        <w:lang w:val="en-US" w:eastAsia="zh-CN" w:bidi="ar-SA"/>
      </w:rPr>
    </w:lvl>
    <w:lvl w:ilvl="4" w:tentative="0">
      <w:start w:val="0"/>
      <w:numFmt w:val="bullet"/>
      <w:lvlText w:val="•"/>
      <w:lvlJc w:val="left"/>
      <w:pPr>
        <w:ind w:left="3722" w:hanging="222"/>
      </w:pPr>
      <w:rPr>
        <w:rFonts w:hint="default"/>
        <w:lang w:val="en-US" w:eastAsia="zh-CN" w:bidi="ar-SA"/>
      </w:rPr>
    </w:lvl>
    <w:lvl w:ilvl="5" w:tentative="0">
      <w:start w:val="0"/>
      <w:numFmt w:val="bullet"/>
      <w:lvlText w:val="•"/>
      <w:lvlJc w:val="left"/>
      <w:pPr>
        <w:ind w:left="4553" w:hanging="222"/>
      </w:pPr>
      <w:rPr>
        <w:rFonts w:hint="default"/>
        <w:lang w:val="en-US" w:eastAsia="zh-CN" w:bidi="ar-SA"/>
      </w:rPr>
    </w:lvl>
    <w:lvl w:ilvl="6" w:tentative="0">
      <w:start w:val="0"/>
      <w:numFmt w:val="bullet"/>
      <w:lvlText w:val="•"/>
      <w:lvlJc w:val="left"/>
      <w:pPr>
        <w:ind w:left="5383" w:hanging="222"/>
      </w:pPr>
      <w:rPr>
        <w:rFonts w:hint="default"/>
        <w:lang w:val="en-US" w:eastAsia="zh-CN" w:bidi="ar-SA"/>
      </w:rPr>
    </w:lvl>
    <w:lvl w:ilvl="7" w:tentative="0">
      <w:start w:val="0"/>
      <w:numFmt w:val="bullet"/>
      <w:lvlText w:val="•"/>
      <w:lvlJc w:val="left"/>
      <w:pPr>
        <w:ind w:left="6214" w:hanging="222"/>
      </w:pPr>
      <w:rPr>
        <w:rFonts w:hint="default"/>
        <w:lang w:val="en-US" w:eastAsia="zh-CN" w:bidi="ar-SA"/>
      </w:rPr>
    </w:lvl>
    <w:lvl w:ilvl="8" w:tentative="0">
      <w:start w:val="0"/>
      <w:numFmt w:val="bullet"/>
      <w:lvlText w:val="•"/>
      <w:lvlJc w:val="left"/>
      <w:pPr>
        <w:ind w:left="7044" w:hanging="222"/>
      </w:pPr>
      <w:rPr>
        <w:rFonts w:hint="default"/>
        <w:lang w:val="en-US" w:eastAsia="zh-CN" w:bidi="ar-SA"/>
      </w:rPr>
    </w:lvl>
  </w:abstractNum>
  <w:abstractNum w:abstractNumId="9">
    <w:nsid w:val="2A8F537B"/>
    <w:multiLevelType w:val="multilevel"/>
    <w:tmpl w:val="2A8F537B"/>
    <w:lvl w:ilvl="0" w:tentative="0">
      <w:start w:val="1"/>
      <w:numFmt w:val="decimal"/>
      <w:lvlText w:val="%1."/>
      <w:lvlJc w:val="left"/>
      <w:pPr>
        <w:ind w:left="404" w:hanging="225"/>
        <w:jc w:val="left"/>
      </w:pPr>
      <w:rPr>
        <w:rFonts w:hint="default" w:ascii="Microsoft YaHei UI" w:hAnsi="Microsoft YaHei UI" w:eastAsia="Microsoft YaHei UI" w:cs="Microsoft YaHei UI"/>
        <w:b/>
        <w:bCs/>
        <w:spacing w:val="-3"/>
        <w:w w:val="81"/>
        <w:sz w:val="20"/>
        <w:szCs w:val="20"/>
        <w:lang w:val="en-US" w:eastAsia="zh-CN" w:bidi="ar-SA"/>
      </w:rPr>
    </w:lvl>
    <w:lvl w:ilvl="1" w:tentative="0">
      <w:start w:val="0"/>
      <w:numFmt w:val="bullet"/>
      <w:lvlText w:val="•"/>
      <w:lvlJc w:val="left"/>
      <w:pPr>
        <w:ind w:left="1230" w:hanging="225"/>
      </w:pPr>
      <w:rPr>
        <w:rFonts w:hint="default"/>
        <w:lang w:val="en-US" w:eastAsia="zh-CN" w:bidi="ar-SA"/>
      </w:rPr>
    </w:lvl>
    <w:lvl w:ilvl="2" w:tentative="0">
      <w:start w:val="0"/>
      <w:numFmt w:val="bullet"/>
      <w:lvlText w:val="•"/>
      <w:lvlJc w:val="left"/>
      <w:pPr>
        <w:ind w:left="2061" w:hanging="225"/>
      </w:pPr>
      <w:rPr>
        <w:rFonts w:hint="default"/>
        <w:lang w:val="en-US" w:eastAsia="zh-CN" w:bidi="ar-SA"/>
      </w:rPr>
    </w:lvl>
    <w:lvl w:ilvl="3" w:tentative="0">
      <w:start w:val="0"/>
      <w:numFmt w:val="bullet"/>
      <w:lvlText w:val="•"/>
      <w:lvlJc w:val="left"/>
      <w:pPr>
        <w:ind w:left="2891" w:hanging="225"/>
      </w:pPr>
      <w:rPr>
        <w:rFonts w:hint="default"/>
        <w:lang w:val="en-US" w:eastAsia="zh-CN" w:bidi="ar-SA"/>
      </w:rPr>
    </w:lvl>
    <w:lvl w:ilvl="4" w:tentative="0">
      <w:start w:val="0"/>
      <w:numFmt w:val="bullet"/>
      <w:lvlText w:val="•"/>
      <w:lvlJc w:val="left"/>
      <w:pPr>
        <w:ind w:left="3722" w:hanging="225"/>
      </w:pPr>
      <w:rPr>
        <w:rFonts w:hint="default"/>
        <w:lang w:val="en-US" w:eastAsia="zh-CN" w:bidi="ar-SA"/>
      </w:rPr>
    </w:lvl>
    <w:lvl w:ilvl="5" w:tentative="0">
      <w:start w:val="0"/>
      <w:numFmt w:val="bullet"/>
      <w:lvlText w:val="•"/>
      <w:lvlJc w:val="left"/>
      <w:pPr>
        <w:ind w:left="4553" w:hanging="225"/>
      </w:pPr>
      <w:rPr>
        <w:rFonts w:hint="default"/>
        <w:lang w:val="en-US" w:eastAsia="zh-CN" w:bidi="ar-SA"/>
      </w:rPr>
    </w:lvl>
    <w:lvl w:ilvl="6" w:tentative="0">
      <w:start w:val="0"/>
      <w:numFmt w:val="bullet"/>
      <w:lvlText w:val="•"/>
      <w:lvlJc w:val="left"/>
      <w:pPr>
        <w:ind w:left="5383" w:hanging="225"/>
      </w:pPr>
      <w:rPr>
        <w:rFonts w:hint="default"/>
        <w:lang w:val="en-US" w:eastAsia="zh-CN" w:bidi="ar-SA"/>
      </w:rPr>
    </w:lvl>
    <w:lvl w:ilvl="7" w:tentative="0">
      <w:start w:val="0"/>
      <w:numFmt w:val="bullet"/>
      <w:lvlText w:val="•"/>
      <w:lvlJc w:val="left"/>
      <w:pPr>
        <w:ind w:left="6214" w:hanging="225"/>
      </w:pPr>
      <w:rPr>
        <w:rFonts w:hint="default"/>
        <w:lang w:val="en-US" w:eastAsia="zh-CN" w:bidi="ar-SA"/>
      </w:rPr>
    </w:lvl>
    <w:lvl w:ilvl="8" w:tentative="0">
      <w:start w:val="0"/>
      <w:numFmt w:val="bullet"/>
      <w:lvlText w:val="•"/>
      <w:lvlJc w:val="left"/>
      <w:pPr>
        <w:ind w:left="7044" w:hanging="225"/>
      </w:pPr>
      <w:rPr>
        <w:rFonts w:hint="default"/>
        <w:lang w:val="en-US" w:eastAsia="zh-CN" w:bidi="ar-SA"/>
      </w:rPr>
    </w:lvl>
  </w:abstractNum>
  <w:abstractNum w:abstractNumId="10">
    <w:nsid w:val="59ADCABA"/>
    <w:multiLevelType w:val="multilevel"/>
    <w:tmpl w:val="59ADCABA"/>
    <w:lvl w:ilvl="0" w:tentative="0">
      <w:start w:val="1"/>
      <w:numFmt w:val="decimal"/>
      <w:lvlText w:val="%1."/>
      <w:lvlJc w:val="left"/>
      <w:pPr>
        <w:ind w:left="1231" w:hanging="212"/>
        <w:jc w:val="left"/>
      </w:pPr>
      <w:rPr>
        <w:rFonts w:hint="default" w:ascii="宋体" w:hAnsi="宋体" w:eastAsia="宋体" w:cs="宋体"/>
        <w:spacing w:val="-2"/>
        <w:w w:val="99"/>
        <w:sz w:val="19"/>
        <w:szCs w:val="19"/>
        <w:lang w:val="en-US" w:eastAsia="zh-CN" w:bidi="ar-SA"/>
      </w:rPr>
    </w:lvl>
    <w:lvl w:ilvl="1" w:tentative="0">
      <w:start w:val="0"/>
      <w:numFmt w:val="bullet"/>
      <w:lvlText w:val="•"/>
      <w:lvlJc w:val="left"/>
      <w:pPr>
        <w:ind w:left="1986" w:hanging="212"/>
      </w:pPr>
      <w:rPr>
        <w:rFonts w:hint="default"/>
        <w:lang w:val="en-US" w:eastAsia="zh-CN" w:bidi="ar-SA"/>
      </w:rPr>
    </w:lvl>
    <w:lvl w:ilvl="2" w:tentative="0">
      <w:start w:val="0"/>
      <w:numFmt w:val="bullet"/>
      <w:lvlText w:val="•"/>
      <w:lvlJc w:val="left"/>
      <w:pPr>
        <w:ind w:left="2733" w:hanging="212"/>
      </w:pPr>
      <w:rPr>
        <w:rFonts w:hint="default"/>
        <w:lang w:val="en-US" w:eastAsia="zh-CN" w:bidi="ar-SA"/>
      </w:rPr>
    </w:lvl>
    <w:lvl w:ilvl="3" w:tentative="0">
      <w:start w:val="0"/>
      <w:numFmt w:val="bullet"/>
      <w:lvlText w:val="•"/>
      <w:lvlJc w:val="left"/>
      <w:pPr>
        <w:ind w:left="3479" w:hanging="212"/>
      </w:pPr>
      <w:rPr>
        <w:rFonts w:hint="default"/>
        <w:lang w:val="en-US" w:eastAsia="zh-CN" w:bidi="ar-SA"/>
      </w:rPr>
    </w:lvl>
    <w:lvl w:ilvl="4" w:tentative="0">
      <w:start w:val="0"/>
      <w:numFmt w:val="bullet"/>
      <w:lvlText w:val="•"/>
      <w:lvlJc w:val="left"/>
      <w:pPr>
        <w:ind w:left="4226" w:hanging="212"/>
      </w:pPr>
      <w:rPr>
        <w:rFonts w:hint="default"/>
        <w:lang w:val="en-US" w:eastAsia="zh-CN" w:bidi="ar-SA"/>
      </w:rPr>
    </w:lvl>
    <w:lvl w:ilvl="5" w:tentative="0">
      <w:start w:val="0"/>
      <w:numFmt w:val="bullet"/>
      <w:lvlText w:val="•"/>
      <w:lvlJc w:val="left"/>
      <w:pPr>
        <w:ind w:left="4973" w:hanging="212"/>
      </w:pPr>
      <w:rPr>
        <w:rFonts w:hint="default"/>
        <w:lang w:val="en-US" w:eastAsia="zh-CN" w:bidi="ar-SA"/>
      </w:rPr>
    </w:lvl>
    <w:lvl w:ilvl="6" w:tentative="0">
      <w:start w:val="0"/>
      <w:numFmt w:val="bullet"/>
      <w:lvlText w:val="•"/>
      <w:lvlJc w:val="left"/>
      <w:pPr>
        <w:ind w:left="5719" w:hanging="212"/>
      </w:pPr>
      <w:rPr>
        <w:rFonts w:hint="default"/>
        <w:lang w:val="en-US" w:eastAsia="zh-CN" w:bidi="ar-SA"/>
      </w:rPr>
    </w:lvl>
    <w:lvl w:ilvl="7" w:tentative="0">
      <w:start w:val="0"/>
      <w:numFmt w:val="bullet"/>
      <w:lvlText w:val="•"/>
      <w:lvlJc w:val="left"/>
      <w:pPr>
        <w:ind w:left="6466" w:hanging="212"/>
      </w:pPr>
      <w:rPr>
        <w:rFonts w:hint="default"/>
        <w:lang w:val="en-US" w:eastAsia="zh-CN" w:bidi="ar-SA"/>
      </w:rPr>
    </w:lvl>
    <w:lvl w:ilvl="8" w:tentative="0">
      <w:start w:val="0"/>
      <w:numFmt w:val="bullet"/>
      <w:lvlText w:val="•"/>
      <w:lvlJc w:val="left"/>
      <w:pPr>
        <w:ind w:left="7212" w:hanging="212"/>
      </w:pPr>
      <w:rPr>
        <w:rFonts w:hint="default"/>
        <w:lang w:val="en-US" w:eastAsia="zh-CN" w:bidi="ar-SA"/>
      </w:rPr>
    </w:lvl>
  </w:abstractNum>
  <w:abstractNum w:abstractNumId="11">
    <w:nsid w:val="5A241D34"/>
    <w:multiLevelType w:val="multilevel"/>
    <w:tmpl w:val="5A241D34"/>
    <w:lvl w:ilvl="0" w:tentative="0">
      <w:start w:val="1"/>
      <w:numFmt w:val="decimal"/>
      <w:lvlText w:val="%1."/>
      <w:lvlJc w:val="left"/>
      <w:pPr>
        <w:ind w:left="362" w:hanging="183"/>
        <w:jc w:val="left"/>
      </w:pPr>
      <w:rPr>
        <w:rFonts w:hint="default" w:ascii="新宋体" w:hAnsi="新宋体" w:eastAsia="新宋体" w:cs="新宋体"/>
        <w:spacing w:val="-2"/>
        <w:w w:val="100"/>
        <w:sz w:val="16"/>
        <w:szCs w:val="16"/>
        <w:lang w:val="en-US" w:eastAsia="zh-CN" w:bidi="ar-SA"/>
      </w:rPr>
    </w:lvl>
    <w:lvl w:ilvl="1" w:tentative="0">
      <w:start w:val="0"/>
      <w:numFmt w:val="bullet"/>
      <w:lvlText w:val="•"/>
      <w:lvlJc w:val="left"/>
      <w:pPr>
        <w:ind w:left="1194" w:hanging="183"/>
      </w:pPr>
      <w:rPr>
        <w:rFonts w:hint="default"/>
        <w:lang w:val="en-US" w:eastAsia="zh-CN" w:bidi="ar-SA"/>
      </w:rPr>
    </w:lvl>
    <w:lvl w:ilvl="2" w:tentative="0">
      <w:start w:val="0"/>
      <w:numFmt w:val="bullet"/>
      <w:lvlText w:val="•"/>
      <w:lvlJc w:val="left"/>
      <w:pPr>
        <w:ind w:left="2029" w:hanging="183"/>
      </w:pPr>
      <w:rPr>
        <w:rFonts w:hint="default"/>
        <w:lang w:val="en-US" w:eastAsia="zh-CN" w:bidi="ar-SA"/>
      </w:rPr>
    </w:lvl>
    <w:lvl w:ilvl="3" w:tentative="0">
      <w:start w:val="0"/>
      <w:numFmt w:val="bullet"/>
      <w:lvlText w:val="•"/>
      <w:lvlJc w:val="left"/>
      <w:pPr>
        <w:ind w:left="2863" w:hanging="183"/>
      </w:pPr>
      <w:rPr>
        <w:rFonts w:hint="default"/>
        <w:lang w:val="en-US" w:eastAsia="zh-CN" w:bidi="ar-SA"/>
      </w:rPr>
    </w:lvl>
    <w:lvl w:ilvl="4" w:tentative="0">
      <w:start w:val="0"/>
      <w:numFmt w:val="bullet"/>
      <w:lvlText w:val="•"/>
      <w:lvlJc w:val="left"/>
      <w:pPr>
        <w:ind w:left="3698" w:hanging="183"/>
      </w:pPr>
      <w:rPr>
        <w:rFonts w:hint="default"/>
        <w:lang w:val="en-US" w:eastAsia="zh-CN" w:bidi="ar-SA"/>
      </w:rPr>
    </w:lvl>
    <w:lvl w:ilvl="5" w:tentative="0">
      <w:start w:val="0"/>
      <w:numFmt w:val="bullet"/>
      <w:lvlText w:val="•"/>
      <w:lvlJc w:val="left"/>
      <w:pPr>
        <w:ind w:left="4533" w:hanging="183"/>
      </w:pPr>
      <w:rPr>
        <w:rFonts w:hint="default"/>
        <w:lang w:val="en-US" w:eastAsia="zh-CN" w:bidi="ar-SA"/>
      </w:rPr>
    </w:lvl>
    <w:lvl w:ilvl="6" w:tentative="0">
      <w:start w:val="0"/>
      <w:numFmt w:val="bullet"/>
      <w:lvlText w:val="•"/>
      <w:lvlJc w:val="left"/>
      <w:pPr>
        <w:ind w:left="5367" w:hanging="183"/>
      </w:pPr>
      <w:rPr>
        <w:rFonts w:hint="default"/>
        <w:lang w:val="en-US" w:eastAsia="zh-CN" w:bidi="ar-SA"/>
      </w:rPr>
    </w:lvl>
    <w:lvl w:ilvl="7" w:tentative="0">
      <w:start w:val="0"/>
      <w:numFmt w:val="bullet"/>
      <w:lvlText w:val="•"/>
      <w:lvlJc w:val="left"/>
      <w:pPr>
        <w:ind w:left="6202" w:hanging="183"/>
      </w:pPr>
      <w:rPr>
        <w:rFonts w:hint="default"/>
        <w:lang w:val="en-US" w:eastAsia="zh-CN" w:bidi="ar-SA"/>
      </w:rPr>
    </w:lvl>
    <w:lvl w:ilvl="8" w:tentative="0">
      <w:start w:val="0"/>
      <w:numFmt w:val="bullet"/>
      <w:lvlText w:val="•"/>
      <w:lvlJc w:val="left"/>
      <w:pPr>
        <w:ind w:left="7036" w:hanging="183"/>
      </w:pPr>
      <w:rPr>
        <w:rFonts w:hint="default"/>
        <w:lang w:val="en-US" w:eastAsia="zh-CN" w:bidi="ar-SA"/>
      </w:rPr>
    </w:lvl>
  </w:abstractNum>
  <w:abstractNum w:abstractNumId="12">
    <w:nsid w:val="72183CF9"/>
    <w:multiLevelType w:val="multilevel"/>
    <w:tmpl w:val="72183CF9"/>
    <w:lvl w:ilvl="0" w:tentative="0">
      <w:start w:val="1"/>
      <w:numFmt w:val="decimal"/>
      <w:lvlText w:val="（%1）"/>
      <w:lvlJc w:val="left"/>
      <w:pPr>
        <w:ind w:left="781" w:hanging="601"/>
        <w:jc w:val="left"/>
      </w:pPr>
      <w:rPr>
        <w:rFonts w:hint="default" w:ascii="新宋体" w:hAnsi="新宋体" w:eastAsia="新宋体" w:cs="新宋体"/>
        <w:w w:val="100"/>
        <w:sz w:val="22"/>
        <w:szCs w:val="22"/>
        <w:lang w:val="en-US" w:eastAsia="zh-CN" w:bidi="ar-SA"/>
      </w:rPr>
    </w:lvl>
    <w:lvl w:ilvl="1" w:tentative="0">
      <w:start w:val="0"/>
      <w:numFmt w:val="bullet"/>
      <w:lvlText w:val="•"/>
      <w:lvlJc w:val="left"/>
      <w:pPr>
        <w:ind w:left="1572" w:hanging="601"/>
      </w:pPr>
      <w:rPr>
        <w:rFonts w:hint="default"/>
        <w:lang w:val="en-US" w:eastAsia="zh-CN" w:bidi="ar-SA"/>
      </w:rPr>
    </w:lvl>
    <w:lvl w:ilvl="2" w:tentative="0">
      <w:start w:val="0"/>
      <w:numFmt w:val="bullet"/>
      <w:lvlText w:val="•"/>
      <w:lvlJc w:val="left"/>
      <w:pPr>
        <w:ind w:left="2365" w:hanging="601"/>
      </w:pPr>
      <w:rPr>
        <w:rFonts w:hint="default"/>
        <w:lang w:val="en-US" w:eastAsia="zh-CN" w:bidi="ar-SA"/>
      </w:rPr>
    </w:lvl>
    <w:lvl w:ilvl="3" w:tentative="0">
      <w:start w:val="0"/>
      <w:numFmt w:val="bullet"/>
      <w:lvlText w:val="•"/>
      <w:lvlJc w:val="left"/>
      <w:pPr>
        <w:ind w:left="3157" w:hanging="601"/>
      </w:pPr>
      <w:rPr>
        <w:rFonts w:hint="default"/>
        <w:lang w:val="en-US" w:eastAsia="zh-CN" w:bidi="ar-SA"/>
      </w:rPr>
    </w:lvl>
    <w:lvl w:ilvl="4" w:tentative="0">
      <w:start w:val="0"/>
      <w:numFmt w:val="bullet"/>
      <w:lvlText w:val="•"/>
      <w:lvlJc w:val="left"/>
      <w:pPr>
        <w:ind w:left="3950" w:hanging="601"/>
      </w:pPr>
      <w:rPr>
        <w:rFonts w:hint="default"/>
        <w:lang w:val="en-US" w:eastAsia="zh-CN" w:bidi="ar-SA"/>
      </w:rPr>
    </w:lvl>
    <w:lvl w:ilvl="5" w:tentative="0">
      <w:start w:val="0"/>
      <w:numFmt w:val="bullet"/>
      <w:lvlText w:val="•"/>
      <w:lvlJc w:val="left"/>
      <w:pPr>
        <w:ind w:left="4743" w:hanging="601"/>
      </w:pPr>
      <w:rPr>
        <w:rFonts w:hint="default"/>
        <w:lang w:val="en-US" w:eastAsia="zh-CN" w:bidi="ar-SA"/>
      </w:rPr>
    </w:lvl>
    <w:lvl w:ilvl="6" w:tentative="0">
      <w:start w:val="0"/>
      <w:numFmt w:val="bullet"/>
      <w:lvlText w:val="•"/>
      <w:lvlJc w:val="left"/>
      <w:pPr>
        <w:ind w:left="5535" w:hanging="601"/>
      </w:pPr>
      <w:rPr>
        <w:rFonts w:hint="default"/>
        <w:lang w:val="en-US" w:eastAsia="zh-CN" w:bidi="ar-SA"/>
      </w:rPr>
    </w:lvl>
    <w:lvl w:ilvl="7" w:tentative="0">
      <w:start w:val="0"/>
      <w:numFmt w:val="bullet"/>
      <w:lvlText w:val="•"/>
      <w:lvlJc w:val="left"/>
      <w:pPr>
        <w:ind w:left="6328" w:hanging="601"/>
      </w:pPr>
      <w:rPr>
        <w:rFonts w:hint="default"/>
        <w:lang w:val="en-US" w:eastAsia="zh-CN" w:bidi="ar-SA"/>
      </w:rPr>
    </w:lvl>
    <w:lvl w:ilvl="8" w:tentative="0">
      <w:start w:val="0"/>
      <w:numFmt w:val="bullet"/>
      <w:lvlText w:val="•"/>
      <w:lvlJc w:val="left"/>
      <w:pPr>
        <w:ind w:left="7120" w:hanging="601"/>
      </w:pPr>
      <w:rPr>
        <w:rFonts w:hint="default"/>
        <w:lang w:val="en-US" w:eastAsia="zh-CN" w:bidi="ar-SA"/>
      </w:rPr>
    </w:lvl>
  </w:abstractNum>
  <w:num w:numId="1">
    <w:abstractNumId w:val="5"/>
  </w:num>
  <w:num w:numId="2">
    <w:abstractNumId w:val="4"/>
  </w:num>
  <w:num w:numId="3">
    <w:abstractNumId w:val="10"/>
  </w:num>
  <w:num w:numId="4">
    <w:abstractNumId w:val="2"/>
  </w:num>
  <w:num w:numId="5">
    <w:abstractNumId w:val="1"/>
  </w:num>
  <w:num w:numId="6">
    <w:abstractNumId w:val="7"/>
  </w:num>
  <w:num w:numId="7">
    <w:abstractNumId w:val="8"/>
  </w:num>
  <w:num w:numId="8">
    <w:abstractNumId w:val="12"/>
  </w:num>
  <w:num w:numId="9">
    <w:abstractNumId w:val="6"/>
  </w:num>
  <w:num w:numId="10">
    <w:abstractNumId w:val="0"/>
  </w:num>
  <w:num w:numId="11">
    <w:abstractNumId w:val="9"/>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docVars>
    <w:docVar w:name="commondata" w:val="eyJoZGlkIjoiOGVhODBiNzc1NjVkOTBlMTY3MTczNWEyMTQ1M2E4ZGYifQ=="/>
  </w:docVars>
  <w:rsids>
    <w:rsidRoot w:val="00000000"/>
    <w:rsid w:val="18EA2715"/>
    <w:rsid w:val="20D34C96"/>
    <w:rsid w:val="4F343D11"/>
    <w:rsid w:val="63A610DC"/>
    <w:rsid w:val="7C3011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新宋体" w:hAnsi="新宋体" w:eastAsia="新宋体" w:cs="新宋体"/>
      <w:sz w:val="22"/>
      <w:szCs w:val="22"/>
      <w:lang w:val="en-US" w:eastAsia="zh-CN" w:bidi="ar-SA"/>
    </w:rPr>
  </w:style>
  <w:style w:type="paragraph" w:styleId="2">
    <w:name w:val="heading 1"/>
    <w:basedOn w:val="1"/>
    <w:next w:val="1"/>
    <w:qFormat/>
    <w:uiPriority w:val="1"/>
    <w:pPr>
      <w:spacing w:line="645" w:lineRule="exact"/>
      <w:ind w:left="180"/>
      <w:outlineLvl w:val="1"/>
    </w:pPr>
    <w:rPr>
      <w:rFonts w:ascii="微软雅黑" w:hAnsi="微软雅黑" w:eastAsia="微软雅黑" w:cs="微软雅黑"/>
      <w:b/>
      <w:bCs/>
      <w:sz w:val="36"/>
      <w:szCs w:val="36"/>
      <w:lang w:val="en-US" w:eastAsia="zh-CN" w:bidi="ar-SA"/>
    </w:rPr>
  </w:style>
  <w:style w:type="paragraph" w:styleId="3">
    <w:name w:val="heading 2"/>
    <w:basedOn w:val="1"/>
    <w:next w:val="1"/>
    <w:qFormat/>
    <w:uiPriority w:val="1"/>
    <w:pPr>
      <w:spacing w:line="644" w:lineRule="exact"/>
      <w:ind w:left="180"/>
      <w:outlineLvl w:val="2"/>
    </w:pPr>
    <w:rPr>
      <w:rFonts w:ascii="微软雅黑" w:hAnsi="微软雅黑" w:eastAsia="微软雅黑" w:cs="微软雅黑"/>
      <w:sz w:val="36"/>
      <w:szCs w:val="36"/>
      <w:lang w:val="en-US" w:eastAsia="zh-CN" w:bidi="ar-SA"/>
    </w:rPr>
  </w:style>
  <w:style w:type="paragraph" w:styleId="4">
    <w:name w:val="heading 3"/>
    <w:basedOn w:val="1"/>
    <w:next w:val="1"/>
    <w:qFormat/>
    <w:uiPriority w:val="1"/>
    <w:pPr>
      <w:spacing w:before="43"/>
      <w:ind w:left="180"/>
      <w:outlineLvl w:val="3"/>
    </w:pPr>
    <w:rPr>
      <w:rFonts w:ascii="宋体" w:hAnsi="宋体" w:eastAsia="宋体" w:cs="宋体"/>
      <w:sz w:val="30"/>
      <w:szCs w:val="30"/>
      <w:lang w:val="en-US" w:eastAsia="zh-CN" w:bidi="ar-SA"/>
    </w:rPr>
  </w:style>
  <w:style w:type="paragraph" w:styleId="5">
    <w:name w:val="heading 4"/>
    <w:basedOn w:val="1"/>
    <w:next w:val="1"/>
    <w:qFormat/>
    <w:uiPriority w:val="1"/>
    <w:pPr>
      <w:spacing w:before="62"/>
      <w:ind w:left="180"/>
      <w:outlineLvl w:val="4"/>
    </w:pPr>
    <w:rPr>
      <w:rFonts w:ascii="宋体" w:hAnsi="宋体" w:eastAsia="宋体" w:cs="宋体"/>
      <w:sz w:val="28"/>
      <w:szCs w:val="28"/>
      <w:lang w:val="en-US" w:eastAsia="zh-CN" w:bidi="ar-SA"/>
    </w:rPr>
  </w:style>
  <w:style w:type="paragraph" w:styleId="6">
    <w:name w:val="heading 5"/>
    <w:basedOn w:val="1"/>
    <w:next w:val="1"/>
    <w:qFormat/>
    <w:uiPriority w:val="1"/>
    <w:pPr>
      <w:ind w:left="378" w:hanging="199"/>
      <w:outlineLvl w:val="5"/>
    </w:pPr>
    <w:rPr>
      <w:rFonts w:ascii="Microsoft YaHei UI" w:hAnsi="Microsoft YaHei UI" w:eastAsia="Microsoft YaHei UI" w:cs="Microsoft YaHei UI"/>
      <w:b/>
      <w:bCs/>
      <w:sz w:val="24"/>
      <w:szCs w:val="24"/>
      <w:lang w:val="en-US" w:eastAsia="zh-CN" w:bidi="ar-SA"/>
    </w:rPr>
  </w:style>
  <w:style w:type="paragraph" w:styleId="7">
    <w:name w:val="heading 6"/>
    <w:basedOn w:val="1"/>
    <w:next w:val="1"/>
    <w:qFormat/>
    <w:uiPriority w:val="1"/>
    <w:pPr>
      <w:ind w:left="781" w:hanging="601"/>
      <w:outlineLvl w:val="6"/>
    </w:pPr>
    <w:rPr>
      <w:rFonts w:ascii="新宋体" w:hAnsi="新宋体" w:eastAsia="新宋体" w:cs="新宋体"/>
      <w:sz w:val="24"/>
      <w:szCs w:val="24"/>
      <w:lang w:val="en-US" w:eastAsia="zh-CN" w:bidi="ar-SA"/>
    </w:rPr>
  </w:style>
  <w:style w:type="paragraph" w:styleId="8">
    <w:name w:val="heading 7"/>
    <w:basedOn w:val="1"/>
    <w:next w:val="1"/>
    <w:qFormat/>
    <w:uiPriority w:val="1"/>
    <w:pPr>
      <w:ind w:left="180"/>
      <w:outlineLvl w:val="7"/>
    </w:pPr>
    <w:rPr>
      <w:rFonts w:ascii="Microsoft YaHei UI" w:hAnsi="Microsoft YaHei UI" w:eastAsia="Microsoft YaHei UI" w:cs="Microsoft YaHei UI"/>
      <w:b/>
      <w:bCs/>
      <w:sz w:val="22"/>
      <w:szCs w:val="22"/>
      <w:lang w:val="en-US" w:eastAsia="zh-CN" w:bidi="ar-SA"/>
    </w:rPr>
  </w:style>
  <w:style w:type="paragraph" w:styleId="9">
    <w:name w:val="heading 8"/>
    <w:basedOn w:val="1"/>
    <w:next w:val="1"/>
    <w:qFormat/>
    <w:uiPriority w:val="1"/>
    <w:pPr>
      <w:ind w:left="180"/>
      <w:outlineLvl w:val="8"/>
    </w:pPr>
    <w:rPr>
      <w:rFonts w:ascii="微软雅黑" w:hAnsi="微软雅黑" w:eastAsia="微软雅黑" w:cs="微软雅黑"/>
      <w:b/>
      <w:bCs/>
      <w:sz w:val="21"/>
      <w:szCs w:val="21"/>
      <w:lang w:val="en-US" w:eastAsia="zh-CN" w:bidi="ar-SA"/>
    </w:rPr>
  </w:style>
  <w:style w:type="paragraph" w:styleId="10">
    <w:name w:val="heading 9"/>
    <w:basedOn w:val="1"/>
    <w:next w:val="1"/>
    <w:qFormat/>
    <w:uiPriority w:val="1"/>
    <w:pPr>
      <w:spacing w:before="43"/>
      <w:ind w:left="180"/>
      <w:outlineLvl w:val="9"/>
    </w:pPr>
    <w:rPr>
      <w:rFonts w:ascii="宋体" w:hAnsi="宋体" w:eastAsia="宋体" w:cs="宋体"/>
      <w:sz w:val="21"/>
      <w:szCs w:val="21"/>
      <w:lang w:val="en-US" w:eastAsia="zh-CN" w:bidi="ar-SA"/>
    </w:rPr>
  </w:style>
  <w:style w:type="character" w:default="1" w:styleId="19">
    <w:name w:val="Default Paragraph Font"/>
    <w:semiHidden/>
    <w:unhideWhenUsed/>
    <w:qFormat/>
    <w:uiPriority w:val="1"/>
  </w:style>
  <w:style w:type="table" w:default="1" w:styleId="18">
    <w:name w:val="Normal Table"/>
    <w:semiHidden/>
    <w:qFormat/>
    <w:uiPriority w:val="0"/>
    <w:tblPr>
      <w:tblCellMar>
        <w:top w:w="0" w:type="dxa"/>
        <w:left w:w="108" w:type="dxa"/>
        <w:bottom w:w="0" w:type="dxa"/>
        <w:right w:w="108" w:type="dxa"/>
      </w:tblCellMar>
    </w:tblPr>
  </w:style>
  <w:style w:type="paragraph" w:styleId="11">
    <w:name w:val="Body Text"/>
    <w:basedOn w:val="1"/>
    <w:qFormat/>
    <w:uiPriority w:val="1"/>
    <w:pPr>
      <w:ind w:left="180"/>
    </w:pPr>
    <w:rPr>
      <w:rFonts w:ascii="新宋体" w:hAnsi="新宋体" w:eastAsia="新宋体" w:cs="新宋体"/>
      <w:sz w:val="18"/>
      <w:szCs w:val="18"/>
      <w:lang w:val="en-US" w:eastAsia="zh-CN" w:bidi="ar-SA"/>
    </w:rPr>
  </w:style>
  <w:style w:type="paragraph" w:styleId="12">
    <w:name w:val="toc 3"/>
    <w:basedOn w:val="1"/>
    <w:next w:val="1"/>
    <w:qFormat/>
    <w:uiPriority w:val="1"/>
    <w:pPr>
      <w:spacing w:before="43"/>
      <w:ind w:left="1231" w:hanging="212"/>
    </w:pPr>
    <w:rPr>
      <w:rFonts w:ascii="宋体" w:hAnsi="宋体" w:eastAsia="宋体" w:cs="宋体"/>
      <w:sz w:val="21"/>
      <w:szCs w:val="21"/>
      <w:lang w:val="en-US" w:eastAsia="zh-CN" w:bidi="ar-SA"/>
    </w:rPr>
  </w:style>
  <w:style w:type="paragraph" w:styleId="13">
    <w:name w:val="footer"/>
    <w:basedOn w:val="1"/>
    <w:uiPriority w:val="0"/>
    <w:pPr>
      <w:tabs>
        <w:tab w:val="center" w:pos="4153"/>
        <w:tab w:val="right" w:pos="8306"/>
      </w:tabs>
      <w:snapToGrid w:val="0"/>
      <w:jc w:val="left"/>
    </w:pPr>
    <w:rPr>
      <w:sz w:val="18"/>
    </w:rPr>
  </w:style>
  <w:style w:type="paragraph" w:styleId="1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1"/>
    <w:pPr>
      <w:spacing w:before="43"/>
      <w:ind w:left="180"/>
    </w:pPr>
    <w:rPr>
      <w:rFonts w:ascii="宋体" w:hAnsi="宋体" w:eastAsia="宋体" w:cs="宋体"/>
      <w:sz w:val="21"/>
      <w:szCs w:val="21"/>
      <w:lang w:val="en-US" w:eastAsia="zh-CN" w:bidi="ar-SA"/>
    </w:rPr>
  </w:style>
  <w:style w:type="paragraph" w:styleId="16">
    <w:name w:val="toc 4"/>
    <w:basedOn w:val="1"/>
    <w:next w:val="1"/>
    <w:qFormat/>
    <w:uiPriority w:val="1"/>
    <w:pPr>
      <w:spacing w:before="43"/>
      <w:ind w:left="1020"/>
    </w:pPr>
    <w:rPr>
      <w:rFonts w:ascii="宋体" w:hAnsi="宋体" w:eastAsia="宋体" w:cs="宋体"/>
      <w:sz w:val="21"/>
      <w:szCs w:val="21"/>
      <w:lang w:val="en-US" w:eastAsia="zh-CN" w:bidi="ar-SA"/>
    </w:rPr>
  </w:style>
  <w:style w:type="paragraph" w:styleId="17">
    <w:name w:val="toc 2"/>
    <w:basedOn w:val="1"/>
    <w:next w:val="1"/>
    <w:qFormat/>
    <w:uiPriority w:val="1"/>
    <w:pPr>
      <w:spacing w:before="43"/>
      <w:ind w:left="600"/>
    </w:pPr>
    <w:rPr>
      <w:rFonts w:ascii="宋体" w:hAnsi="宋体" w:eastAsia="宋体" w:cs="宋体"/>
      <w:sz w:val="21"/>
      <w:szCs w:val="21"/>
      <w:lang w:val="en-US" w:eastAsia="zh-CN" w:bidi="ar-SA"/>
    </w:r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401" w:hanging="222"/>
    </w:pPr>
    <w:rPr>
      <w:rFonts w:ascii="新宋体" w:hAnsi="新宋体" w:eastAsia="新宋体" w:cs="新宋体"/>
      <w:lang w:val="en-US" w:eastAsia="zh-CN" w:bidi="ar-SA"/>
    </w:rPr>
  </w:style>
  <w:style w:type="paragraph" w:customStyle="1" w:styleId="22">
    <w:name w:val="Table Paragraph"/>
    <w:basedOn w:val="1"/>
    <w:qFormat/>
    <w:uiPriority w:val="1"/>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95</Pages>
  <Words>4629</Words>
  <Characters>4832</Characters>
  <TotalTime>1</TotalTime>
  <ScaleCrop>false</ScaleCrop>
  <LinksUpToDate>false</LinksUpToDate>
  <CharactersWithSpaces>5014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2022-08-22T07:52:00Z</dcterms:created>
  <dc:creator>Administrator</dc:creator>
  <cp:lastModifiedBy>Administrator</cp:lastModifiedBy>
  <dcterms:modified xsi:type="dcterms:W3CDTF">2025-01-10T10:48:40Z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2022-06-30T00:00:00Z</vt:filetime>
  </property>
  <property fmtid="{D5CDD505-2E9C-101B-9397-08002B2CF9AE}" pid="3" name="Creator">
    <vt:lpwstr>WPS 文字</vt:lpwstr>
  </property>
  <property fmtid="{D5CDD505-2E9C-101B-9397-08002B2CF9AE}" pid="4" name="LastSaved">
    <vt:filetime>2022-08-22T00:00:00Z</vt:filetime>
  </property>
  <property fmtid="{D5CDD505-2E9C-101B-9397-08002B2CF9AE}" pid="5" name="KSOProductBuildVer">
    <vt:lpwstr>2052-12.1.0.19770</vt:lpwstr>
  </property>
  <property fmtid="{D5CDD505-2E9C-101B-9397-08002B2CF9AE}" pid="6" name="ICV">
    <vt:lpwstr>D44014F8F504435A8AD4C50EDF33816F</vt:lpwstr>
  </property>
  <property fmtid="{D5CDD505-2E9C-101B-9397-08002B2CF9AE}" pid="7" name="KSOTemplateDocerSaveRecord">
    <vt:lpwstr>eyJoZGlkIjoiM2QzOGM5Yjk4NjcxOWZmMjFhNTI5NjVkM2IzOTJiOWQifQ==</vt:lpwstr>
  </property>
</Properties>
</file>